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407e" w14:textId="1fd4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238. Зарегистрировано Департаментом юстиции Южно-Казахстанской области 8 августа 2014 года № 2760. Утратило силу постановлением акимата Южно-Казахстанской области от 28 ноября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Южно-Казахстанской области от 28.11.2014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«Об утверждении Типового положения государственного органа Республики Казахстан»,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«Управление образования Южно-Казахстанской области»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 области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июля 2014 года № 238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«Управление образования Южно-Казахстанской области»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образования Южно-Казахстанской области» является государственным органом Республики Казахстан, осуществляющим руководство в сфере образования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«Управление образования Южно-Казахстанской области»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«Управление образования Южно-Казахстанской области»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постановлениями акимата области, решениями и распоряжениями акима области,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«Управление образования Южно-Казахстанской области»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«Управление образования Южно-Казахстанской области»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«Управление образования Южно-Казахстанской области»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«Управление образования Южно-Казахстанской области»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«Управление образования Южно-Казахстанской области»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«Управление образования Южно-Казахстанской области»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Южно-Казахстанская область, город Шымкент, Абайский район, проспект Республики, дом 12 а, индекс 160019.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«Управление образования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«Управление образования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«Управление образования Южно-Казахстанской области»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«Управление образования Южно-Казахстанской области»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«Управление образования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«Управление образования Южно-Казахстанской области»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«Управление образования Южно-Казахстанской области» является правопреемником всех имущественных прав и обязанностей государственного учреждения «Управление по защите прав детей Южно-Казахстанской области.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«Управление образования Южно-Казахстанской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 территории Южно-Казахстанской области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реализации законов Республики Казахстан, других нормативных правовых актов центральных исполнительных органов и постановлений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получения гражданами гарантированного бесплатного среднего образования в государственных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ведут региональный учет несовершеннолетних, находящихся в трудной жизненной ситуации, и неблагополучных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создают психолого-медико-педагогические комиссии, которые выявляют несовершеннолетних, имеющих отклонения в развитии или поведении, проводят их комплексное обследование и готовят рекомендации по определению форм их дальнейшего обучения и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предоставление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обучение детей по специальным общеобразовательным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обучение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в акимат области предложения по утверждению государственного образовательного заказа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в акимат области предложения по созданию, реорганизации и ликвидации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детских 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в акимат области предложения по утверждению государственного образовательного заказа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дополнительное образование детей, осуществляемое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реабилитацию и социальную адаптацию детей и подростков с проблемами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обеспечивает функционирование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обеспечивает материально-техническую базу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выплачивает победителям конкурса – государственным учреждениям среднего образования грант «Лучшая организация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участие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определение порядка информирования и проведения консультаций, осуществления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 установленном порядке обязательного трудоустройства и обеспечения жильем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программ подготовки, переподготовки и повышения квалификации кадров, организация конференций, семинаров и других форм обучения и обмена опытом со специалистами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принимать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акимат области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«Управление образования Южно-Казахстанской области» осуществляется первым руководителем, который несет персональную ответственность за выполнение возложенных на государственное учреждение «Управление образования Южно-Казахстанской области»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«Управление образования Южно-Казахстанской области» назначается на должность и освобождается от должности акимом Южно-Казахстанской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«Управление образования Южно-Казахстанской области»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государственного учреждения «Управление образования Южно-Казахстанской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государственного учреждения «Управление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«Управление образования Южно-Казахстанской области»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заместителей, руководителей структурных подразделений и других работников государственного учреждения «Управление образования Южно-Казахстанской области»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«Управление образования Южно-Казахстанской области» в соответствии с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, а также руководителей и заместителей организаций находящихся в ведении государственного учреждения «Управление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учреждения «Управление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«Управление образования Южно-Казахстанской области»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сотрудников государственного учреждения «Управление образования Южно-Казахстанской области», руководителей подведомственных учреждений и государственных коммунальных казенных предприятий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государственное учреждение «Управление образования Южно-Казахстанской области»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Аппарат государственного учреждения «Управление образования Южно-Казахстанской области» возглавляется руководителем государственного учреждения «Управление образования Южно-Казахстанской области» назначенным на должность и освобождаемым от должности с действующим законодательством Республики Казахстан.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«Управление образования Южно-Казахстанской области»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государственное учреждение «Управление образования Южно-Казахстанской области»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«Управление образования Южно-Казахстанской области»,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Государственного учреждения «Управление образования Южно-Казахстанской области»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«Управление образования Южно-Казахстанской области»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«Управление образования Южно-Казахстанской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«Специализированная школа-интернат «Дарын» Казыгуртского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«Специализированная школа-интернат Толебийского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«Региональная школа-интернат «Дарын»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«Южно-Казахстанская областная специализированная школа-интернат № 1 для с обучением на трех языках»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«Специализированная школа-интернат № 2 с обучением на трех языках» управления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«Специализированная школа-интернат Мактааральского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«Туркестанская школа-интернат «Дарын» имени Нуртаса Ондасынова»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«Специализированная школа-интернат № 3 Шардаринского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«Специализированная школа-интернат № 4 Сарыагашского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«Специализированная физико-математическая школа-интернат № 5 имени Жамбыла Каппарова»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«Специализированная гимназия № 8 с обучением на трех языках имени Мухамеда Хайдара Дулати»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«Специализированная школа-интернат № 12 с обучением на трех языках имени Маржан Тасовой»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«Специализированная школа-интернат с обучением на трех языках Тюлькубасского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«Казахско-Турецкий лицей № 1 для мальчиков»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«Казахско-Турецкий лицей № 2 для девочек»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«Кентауский казахско-турецкий лицей № 3»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«Школа-интернат «Өнер» имени Батырбека Отепа»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«Южно-Казахстанская областная межведомственная психолого-медико-педагогическая консультация»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«Психолого-педагогический коррекционный кабинет» Махтааральского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«Психолого-педагогический коррекционный кабинет» Махтааральского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«Психолого-педагогический коррекционный кабинет» города Шымкент»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«Психолого-педагогический коррекционный кабинет» Отрарского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«Психолого-педагогический коррекционный кабинет» города Арыс»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«Психолого-педагогический коррекционный кабинет» Толебийского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«Психолого-педагогический коррекционный кабинет» Созакского района» управления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«Психолого-педагогический коррекционный кабинет» Тюлькубасского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«Психолого-педагогический коррекционный кабинет» Сайрамского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«Психолого-педагогический коррекционный кабинет» Сарыагашского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«Психолого-педагогический коррекционный кабинет» района Байдибек»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«Психолого-педагогический коррекционный кабинет» города Кентау»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«Психолого-педагогический коррекционный кабинет» города Туркестан»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«Психолого-педагогический коррекционный кабинет» Ордабасинского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«Психолого-педагогический коррекционный кабинет Шардаринского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«Психолого-педагогический коррекционный кабинет» Казыгуртского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«Психолого-медико-педагогическая консультация»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«Жетысайская вспомогательная школа-интернат»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«Ленгерская вспомогательная школа-интернат»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«Сайрамская вспомогательная школа-интернат»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«Ленгерская вспомогательная школа-интернат для слабослышащих детей»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«Шымкентская вспомогательная школа-интернат»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«Туркестанская вспомогательная школа-интернат»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«Областная специальная школа-интернат для детей с тяжелыми нарушениями речи»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«Шымкентская школа-интернат № 1 для глухих детей»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«Школа-интернат № 2 для глухих детей»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«Школа-интернат «Үміт» для слабовидящих детей»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«Ленгерская вспомогательная школа-интернат для детей с тяжелыми нарушениями речи»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«Специальная школа-интернат № 11 санаторного типа»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«Областная специальная школа-интернат для детей и подростков, нуждающихся в особых условиях воспитания, а также для детей подростков с девиантным поведением»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«Детская деревня семейного типа имени Т.Тажибаева»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«Детская деревня семейного типа «Бауыржан»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«Шымкентский детский дом № 3»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«Толебийский детский дом № 2»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«Детский дом № 4»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«Областной дом юношества»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«Центр адаптации несовершеннолетних»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«Областной реабилитационный центр»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«Школа-интернат для детей с ограниченными возможностями»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коммунальные казенные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«Колледж № 1»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«Колледж № 2»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«Колледж № 3»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«Колледж № 4» управления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«Колледж № 5»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«Колледж № 6»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«Колледж № 7»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«Колледж № 8»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«Колледж № 9»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«Колледж № 10»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«Колледж № 11»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«Колледж № 12»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«Колледж № 13»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«Колледж № 14»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«Колледж № 15»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«Колледж № 16»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«Колледж № 17»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«Колледж № 18»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«Колледж № 19»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«Колледж № 20 имени Дауренбека Курманбека»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«Колледж № 21» города Туркестан»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«Колледж № 23»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«Колледж № 24»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«Колледж № 25 имени Д.Конаева Сайрамского района»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«Экологический центр» управления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«Региональный учебно-практический центр физической культуры для детей и юношества»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«Областной учебно-оздоровительный центр «Тау самалы»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«Областной центр проведения школьных олимпиад»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«Областная станция юных туристов»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«Шымкентский художественный колледж имени А.Кастеева»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«Туркестанский гуманитарно-технический колледж»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«Шымкентский аграрный колледж»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«Капланбекский гуманитарно-агроэкономический колледж»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«Южно-Казахстанский колледж права и отраслевых технологий»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«Шымкентский колледж транспорта, коммуникации и новых технологий»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«Жетысайский гуманитарный колледж имени Гани Муратбаева»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«Южно-Казахстанский политехнический колледж»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казенное предприятие «Тюлькубасский колледж агробизнеса и туризма»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«Махтааральский гуманитарно-экономический и агробизнес колледж» управления образования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«Кентауский многопрофильный колледж»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«Южно-Казахстанский музыкальный колледж» управления образования Южно-Казахстанской области.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