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aa88f" w14:textId="01aa8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размещении государственного образовательного заказа на подготовку специалистов с техническим и профессиональным, послесредним образованием на 2014-2015 учебный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Южно-Казахстанской области от 24 июля 2014 года № 234. Зарегистрировано Департаментом юстиции Южно-Казахстанской области 4 августа 2014 года № 2756.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подпунктам 8-1)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образовании", акимат Южно-Казахстанской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Разместить государственный образовательный заказ на подготовку специалистов с техническим и профессиональным, послесредним образованием на 2014-2015 учебный год за счет средств областного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Разместить государственный образовательный заказ на 2014-2015 учебный год на подготовку специалистов с техническим и профессиональным, послесредним образованием за счет средств республиканского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Государственным учреждениям "Управление образования Южно-Казахстанской области" (Ельчиева А.), "Управление здравоохранения Южно-Казахстанской области" (Исмаилов Ж.), "Управление координации занятости и социальных программ Южно-Казахстанской области" (Темирбаева А.), в установленном законодательством порядке, обеспечить размещение государственного образовательного заказа на подготовку специалистов в учебных заведениях технического и профессионального, послесреднего образования на 2014-2015 учебный год.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"Управление образования Южно-Казахстанской области" (Ельчиева А.) в порядке, установленном законодательными актами Республики Казахстан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официальное опубликование в периодических печатных изданиях, распространяемых на территории Южно-Казахстанской области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решения на интернет-ресурсе акимата Южно-Казахстанской области.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постановления возложить на заместителя акима области Каныбекова С.А.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 акима области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Б.Оспанов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Бектаев А.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Каныбеков С.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Садыр Е.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Туякбаев С.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Абдуллаев А.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Исаева Р.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24 " июля 2014 года № 234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Размещение государственного образовательного заказа на подготовку специалистов с техническим и профессиональным, послесредним образованием на 2014-2015учебный год за счет средств областного бюджета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образования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Специальность/ квалификация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основе 9 класса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основе 11 класса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"Колледж новых технологий" управления образования Южно-Казахстанской области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Техник-строитель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 (по видам)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1304063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обслуживанию компьютерных устройств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системы (по областям применения)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 программист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 (по отраслям)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0902033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Техник-электрик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и рациональное использование природных ресурсов (по отраслям)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1514093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"Шымкентский колледж транспорта, коммуникаций и новых технологий" управления образования Южно-Казахстанской области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эксплуатация подъемно-транспортных, строительных, дорожных машин и оборудования (по отраслям)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1107043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транспорте (по отраслям)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1202063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автомобильных дорог и аэродромов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1410013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Техник-строитель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железнодорожном транспорте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1203053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Автоматика, телемеханика и управление движением на железнодорожном транспорте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1303043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ремонт и техническое обслуживание подвижного состава железных дорог (по видам)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1108213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"Южно-Казахстанский политехнический колледж" управления образования Южно-Казахстанской области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эксплуатация, обслуживание и ремонт электрического и электромеханического оборудования (по видам)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 (по профилю)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1302023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 (по видам)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1304033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1304043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Техник-программист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1304063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обслуживанию компьютерных устройств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Радиоэлектроника и связь (по видам)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1306093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связи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0906000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Теплоэнергетические установки тепловых электрических станций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0906033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Техник-энергетик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 (по отраслям)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0902033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Техник-электрик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"Шымкентский аграрный колледж" управления образования Южно-Казахстанской области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1513063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Ветеринарный-техник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1513053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Ветеринарный фельдшер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Механизация сельского хозяйства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1510043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1502043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 по защите растений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хозяйство, садово-парковое и ландшафтное строительство (по видам)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1508043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Мастер леса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организация производства продукции предприятий питания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1226043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консервов и пище концентратов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1222073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 (по отраслям)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0902033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Техник-электрик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"Туркестанский гуманитарно-технический колледж" управления образования Южно-Казахстанской области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- механик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Механизация сельского хозяйства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1510043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эксплуатация, обслуживание и ремонт электрического и электромеханического оборудования (по видам)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1211093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Воспитатель дошкольных организаций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образование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0105033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иностранного языка начального образования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"Махтааральский колледж гуманитарно- экономический и агробизнеса" управления образования Южно-Казахстанской области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Механизация сельского хозяйства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1510043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и природоохранная деятельность (по видам)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1509033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Техник-гидромелиоратор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1513053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Ветеринарный фельдшер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 (по отраслям)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0902033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Техник-электрик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обработки волокнистых материалов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1207073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1504113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1211093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"Капланбекский гуманитарно- агроэкономический колледж" управления образования акимата Южно-Казахстанской области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1513063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Ветеринарный техник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1513053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Ветеринарный фельдшер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1513083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Ветеринарный фельдшер-инспектор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1502043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 по защите растений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Зоотехния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1512103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Зоотехник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пива, безалкогольных и спиртных напитков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1223083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Техник-технолог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"Кентауский многопрофильный колледж" управления образования акимата Южно-Казахстанской области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Техник-строитель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машиностроения (по видам)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0910000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Электрическое и электромеханическое оборудование (по видам)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0910053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Техник-электрик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 (по отраслям)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0902033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Техник-электрик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- механик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эксплуатация оборудования и систем газоснабжения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1405043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эксплуатации оборудования газовых объектов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"Тюлькубасский колледж агробизнеса и туризма" управления образования Южно-Казахстанской области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Механизация сельского хозяйства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1510043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организация производства продукции предприятий питания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1226043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транспорте (по отраслям)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1202063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обслуживания гостиничных хозяйств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0507063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 по сервису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и природоохранная деятельность (по видам)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1509033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Техник-гидромелиоратор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1513063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Ветеринарный техник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Электрогазосварщик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ремонту автомобилей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1211062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Портной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"Шымкентский художественный колледж им.А.Кастеева" управления образования Южно-Казахстанской области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Декоративно-прикладное искусство и народные промыслы (по профилю)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0413163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Живопись, скульптура и графика (по видам)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0412013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0412023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Художник-скульптор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 (по профилю)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0402013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Дизайнер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"Южно-Казахстанский музыкальный колледж" управления образования Южно-Казахстанской области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Инструментальное исполнительство и музыкальное искусство эстрады (по видам)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 детской музыкальной школы, концертмейстер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Преподаватель детской музыкальной школы, артист (руководитель) оркестра, ансамбля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0404033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 детской музыкальной школы, артист (руководитель) оркестра народных инструментов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0404043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 детской музыкальной школы, артист (руководитель) оркестра эстрадных инструментов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Хоровое дирижирование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0405013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Преподаватель, хормейстер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Теория музыки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0406013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 детской музыкальной школы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Артист академического пения, солист ансамбля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 детской музыкальной школы, артист народного пения с домброй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0408000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Хореографическое искусство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0408023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Артист ансамбля танца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"Жетысайский гуманитарно-технический колледж им.Г.Муратбаева" управления образования Южно-Казахстанской области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Профессиональное обучение (по отраслям)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0104013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производственного обучения, техник ( всех наименований)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0107000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0107013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технологии основного среднего образования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Воспитатель дошкольных организаций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образование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начального образования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информатики начального образования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0105033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иностранного языка начального образования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Социально-культурная деятельность и народное художественное творчество (по профилю)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0403013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Педагог-организатор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"Шымкентский медицинский колледж"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Лечебное дело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здравоохранения Южно-Казахстанской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Фельдшер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0302033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сестра общей практики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0305000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Лабораторная диагностика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0305013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лаборант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"Туркестанский медицинский колледж"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Лечебное дело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здравоохранения Южно-Казахстанской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Фельдшер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0302033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 общей практики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0305000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Лабораторная диагностика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0305013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лаборант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"Жетысайский медицинский колледж"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Лечебное дело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здравоохранения Южно-Казахстанской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0302033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 общей практики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государственного учреждения "Медико-социальное учреждение" "Специальный колледж" управления координации занятости и социальных программ Южно-Казахстанской области"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 (по видам)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координации занятости и социальных программ Южно-Казахстанской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электронно-вычислительных машин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и аудит (по отраслям)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1211062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Портной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"Колледж № 1" управления образования Южно-Казахстанской области"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1504102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 ремонтник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эксплуатация дорожно-строительных машин (по видам)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1402102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экскаватора одноковшового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Электрогазосварщик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Портной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"Колледж № 2" управления образования Южно-Казахстанской области"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Электрогазосварщик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эксплуатация дорожно-строительных машин (по видам)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1402162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крана автомобильного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Электрик по ремонту автомобильного электрооборудования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ремонту автомобилей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Мебельное производство (по видам)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1414012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Комплектовщик мебели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0502000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и ремонт телекоммуникационного оборудования и бытовой техники (по отраслям)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0502012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Радиомеханик по ремонту и обслуживанию аппаратуры (радио-, теле-, аудио-, видео-)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Штукатур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Электрооборудование электростанций, подстанций и сетей (по видам)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(всех наименовании)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 (по видам)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электронно-вычислительных машин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машин и оборудования промышленности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Слесарь-ремонтник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Портной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"Колледж № 3" управления образования Южно-Казахстанской области"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Электрогазосварщик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Электрик по ремонту автомобильного электрооборудования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ремонту автомобилей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Токарное дело и металлообработка (по видам)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Механообработка, контрольно-измерительные приборы и автоматика в машиностроении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контрольно-измерительным приборам и автоматике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Электромеханическое оборудование в промышленности (по видам)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по ремонту и обслуживанию электрооборудования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"Колледж № 4" управления образования Южно-Казахстанской области"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0503000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Слесарное дело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0503012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электрик по ремонту электрооборудования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линейных сооружений электросвязи и проводного вещания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линейных сооружений электросвязи и проводного вещания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Радиоэлектроника и связь (по видам)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телефонной связи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связи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Монтажник связи-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кабельщик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 почтового оборудования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 (по видам)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электронно-вычислительных машин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0510000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Делопроизводство и архивоведение (по отраслям 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0510012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– референт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"Колледж № 5" управления образования Южно-Казахстанской области"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Портной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Модельер-закройщик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Ткацкое производство (по видам)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Ткач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"Колледж № 6" управления образования Южно-Казахстанской области"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питания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Официант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Хлебопекарное, макаронное и кондитерское производство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Пекарь-мастер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Бисквитчик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0513000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 (по отраслям)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0513012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Продавец продовольственных товаров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"Колледж № 7" управления образования Южно-Казахстанской области"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Электромеханическое оборудование в промышленности (по видам)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по ремонту и обслуживанию электрооборудования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Сварщик (всех наименований)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Портной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эксплуатация внутренних санитарно-технических устройств, вентиляции и инженерных систем (по видам)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Слесарь-сантехник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питания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по ремонту транспорта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Штукатур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Токарное дело и металлообработка (по видам)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"Колледж № 8" управления образования Южно-Казахстанской области"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Электрогазосварщик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ремонту автомобилей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Портной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Электромеханическое оборудование в промышленности (по видам)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по ремонту и обслуживанию электрооборудования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Столяр строительный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питания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Токарное дело и металлообработка (по видам)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"Колледж № 9" управления образования Южно-Казахстанской области"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Тракторист-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сельскохозяйственного производства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Электрогазосварщик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ремонту автомобилей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Каменщик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 (по видам)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электронно-вычислительных машин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"Колледж № 10" управления образования Южно-Казахстанской области"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Тракторист-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сельскохозяйственного производства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Повар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эксплуатация дорожно-строительных машин (по видам)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1402102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экскаватора одноковшового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ремонту автомобилей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Электрооборудование электрических станций и сетей (по видам)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Электрослесарь по ремонту электрооборудования электростанций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Сварщик (всех наименований)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Электрогазосварщик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"Колледж № 11" управления образования Южно-Казахстанской области"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Тракторист-машинист сельскохозяйственного производства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ремонту автомобилей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Электрогазосварщик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Портной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"Колледж № 12" управления образования Южно-Казахстанской области"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Портной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ремонту автомобилей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по ремонту кузовов автотранспортных средств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Повар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Столяр строительный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эксплуатация внутренних санитарно-технических устройств, вентиляции и инженерных систем (по видам)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Слесарь-сантехник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Тракторист-машинист сельскохозяйственного производства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по обслуживанию электрооборудования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"Колледж № 13" управления образования Южно-Казахстанской области"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Тракторист-машинист сельскохозяйственного производства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Электрогазосварщик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ремонту автомобилей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по ремонту кузовов автотранспортных средств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Портной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"Колледж № 14" управления образования Южно-Казахстанской области"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Тракторист-машинист сельскохозяйственного производства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Повар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эксплуатация внутренних санитарно-технических устройств, вентиляции и инженерных систем (по видам)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Электрогазосварщик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 (по видам)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электронно-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вычислительных машин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"Колледж № 15" управления образования Южно-Казахстанской области"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Тракторист-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сельскохозяйственного производства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Повар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Модельер-закройщик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эксплуатация внутренних санитарно-технических устройств, вентиляции и инженерных систем (по видам)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Электрогазосварщик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по ремонту транспорта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ремонту автомобилей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 (по видам)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электронно-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вычислительных машин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"Колледж № 16" управления образования Южно-Казахстанской области"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Электрогазосварщик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 (по видам)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ремонту автомобилей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производство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1221073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Техник-технолог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Повар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Тракторист-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сельскохозяйственного производства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по обслуживанию электрооборудования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Портной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эксплуатация оборудования и систем газоснабжения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эксплуатации и ремонту газового оборудования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"Колледж № 17" управления образования Южно-Казахстанской области"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Портной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Электрогазосварщик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0508000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Повар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Столяр строительный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ремонт и техническое обслуживание подвижного состава железных дорог (по видам)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машиниста тепловоза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Автоматика, телемеханика и управление движением на железнодорожном транспорте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по обслуживанию и ремонту устройств сигнализации, централизации, блокировки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"Колледж № 18" управления образования Южно-Казахстанской области"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Электрогазосварщик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ремонту автомобилей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Тракторист-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сельскохозяйственного производства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 (по видам)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электронно-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вычислительных машин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"Колледж № 19" управления образования Южно-Казахстанской области"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Электрогазосварщик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по обслуживанию электрооборудования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Тракторист-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сельскохозяйственного производства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Портной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"Колледж № 20" имени Дауренбека Курманбека" управления образования Южно-Казахстанской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Тракторист-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сельскохозяйственного производства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по ремонту транспорта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Электрогазосварщик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"Колледж № 21" управления образования Южно-Казахстанской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питания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Электрогазосварщик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ремонту автомобилей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Портной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Столяр строительный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Тракторист-машинист сельскохозяйственного производства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по обслуживанию электрооборудования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эксплуатация оборудования и систем газоснабжения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эксплуатации и ремонту газового оборудования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"Колледж № 23" управления образования Южно-Казахстанской области"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Тракторист-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сельскохозяйственного производства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Плодоовощевод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по обслуживанию электрооборудования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Портной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питания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"Колледж № 24" управления образования Южно-Казахстанской области"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0801000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Бурение нефтяных и газовых скважин и технология буровых работ (по профилю)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0801082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буровой установки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0809000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нефтяных и газовых месторождений (по профилю)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0809082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по исследованию скважин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0816000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технология и производство (по видам)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0816022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Лаборант химического анализа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 (по профилю)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контрольно-измерительным приборам и автоматике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"Колледж № 25" управления образования Южно-Казахстанской области"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Электрогазосварщик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ремонту автомобилей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Электрик по ремонту автомобильного электрооборудования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Тракторист-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сельскохозяйственного производства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Портной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июля 2014 года № 234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Размещение государственного образовательного заказа на 2014-2015 учебный год на подготовку специалистов с техническим и профессиональным, послесредним образованием за счет средств республиканского бюджета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образования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Специальность/квалификация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основе 9 класса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основе 11 класса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Академия транспорта и коммуникации "Шымкентский транспортный колледж" им.М.Тынышбаева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ремонт и техническое обслуживание подвижного состава железных дорог (по видам)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1108213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железных дорог, путь и путевое хозяйство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1409053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Техник-строитель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0904000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Электроснабжение, эксплуатация, техническое обслуживание и ремонт электротехнических систем железных дорог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0904033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"Кентауский политехнический колледж"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Электрооборудование электрических станций и сетей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видам)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0901043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 (по отраслям)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0902033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Техническая эксплуатация, обслуживание и ремонт электрического и электромеханического оборудования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"Колледж новых технологий" управления образования Южно-Казахстанской области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Техник-строитель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 (по видам)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1304063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обслуживанию компьютерных устройств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системы (по областям применения)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Техник-программист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 (по отраслям)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0902033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"Шымкентский колледж транспорта, коммуникации и новых технологии" управления образования Южно-Казахстанской области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транспорте (по отраслям)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1202063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Автоматика, телемеханика и управление движением на железнодорожном транспорте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1303043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"Южно-Казахстанский политехнический колледж" управления образования акимата Южно-Казахстанской области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Техническая эксплуатация, обслуживание и ремонт электрического и электромеханического оборудования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видам)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 (по профилю)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1302023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 (по видам)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1304043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Техник-программист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Радиоэлектроника и связь (по видам)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1306093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связи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"Шымкентский аграрный колледж" управления образования Южно-Казахстанской области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1513063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Ветеринарный техник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 (по отраслям)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0902033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Техник-электрик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"Частное учреждение "Южно-Казахстанский индустриально-инновационный колледж"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Электромеханик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машиностроения (по видам)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0814000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полимерного производства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0814123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"Инновационно-технологический колледж"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0815000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машин и оборудований химического производства вяжущих и сыпучих материалов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0815093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Техник-строитель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0801000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Бурение нефтяных и газовых скважин и технология буровых работ (по профилю)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0801143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0809000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Эксплуатация нефтяных и газовых месторождений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профилю)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0809223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железобетонных и металлических изделий (по видам)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1413033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"Гуманитарно- агроэкономический колледж"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 (по отраслям)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0902033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1211083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Модельер-конструктор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Механизация сельского хозяйства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1510043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ЧУ "Железнодорожный колледж"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транспорте (по отраслям)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1202063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ремонт и техническое обслуживание подвижного состава железных дорог (по видам)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1108213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Механик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"Туркестанский гуманитарно-технический колледж" управления образования Южно-Казахстанской области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"Государственное учреждение "Управление образования Южно-Казахстанской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1211093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Воспитатель до школьных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Частное учреждение "Профессиональный колледж "Туркестан Ахмет Ясави"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"Государственное учреждение "Управление образования Южно-Казахстанской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1513063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Ветеринарный техник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 (по видам)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1304043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Техник-программист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"Туркестанский индустриально-педагогический колледж"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транспорте (по отраслям)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1202063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 (по видам)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1304043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Техник-программист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железнодорожном транспорте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1203053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"Гуманитарно-педагогический колледж"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Воспитатель дошкольных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Профессиональное обучение (по отраслям)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0104013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производственного обучения, техник (всех наименований)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 (по отраслям)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0402013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"Южно-Казахстанский колледж "Арыстанбаб"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Воспитатель дошкольных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 (по видам)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1304043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Техник-программист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"Колледж "Болашак"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Воспитатель дошкольных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 (по видам)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1304043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Техник-программист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"Капланбекский колледж агробизнеса и туризма" управления образования Южно-Казахстанской области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1513063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Ветеринарный техник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колледж "Парасат" Южно-Казахстанского Гуманитарного Института им. М.Сапарбаева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Воспитатель дошкольных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обслуживания гостиничных хозяйств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0507063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 по сервису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"Аксукентский многопрофильный колледж" учреждение Казахстанского университета Дружбы народов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Техническая эксплуатация, обслуживание и ремонт электрического и электромеханического оборудования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видам)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Южно-Казахстанской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 (по видам)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1304043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Техник-программист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Профессиональное обучение (по отраслям)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0104023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производственного обучения, техник-технолог (всех наименований)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области: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