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745e3" w14:textId="8a745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сельских округов Курмангазинского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26 декабря 2014 года № 364-V. Зарегистрировано Департаментом юстиции Атырауской области 16 января 2015 года № 3085. Утратило силу решением Курмангазинского районного маслихата Атырауской области от 25 декабря 2023 года № 103-VIII</w:t>
      </w:r>
    </w:p>
    <w:p>
      <w:pPr>
        <w:spacing w:after="0"/>
        <w:ind w:left="0"/>
        <w:jc w:val="both"/>
      </w:pPr>
      <w:bookmarkStart w:name="z56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Курмангазинского районного маслихата Атырауской области от 25.12.2023 № </w:t>
      </w:r>
      <w:r>
        <w:rPr>
          <w:rFonts w:ascii="Times New Roman"/>
          <w:b w:val="false"/>
          <w:i w:val="false"/>
          <w:color w:val="ff0000"/>
          <w:sz w:val="28"/>
        </w:rPr>
        <w:t>103-VIII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Сноска. Заголовок решения в редакции на казахском языке, текст на русском языке не меняется, решением Курмангазинского районного маслихата от 10.03.2022 № </w:t>
      </w:r>
      <w:r>
        <w:rPr>
          <w:rFonts w:ascii="Times New Roman"/>
          <w:b w:val="false"/>
          <w:i w:val="false"/>
          <w:color w:val="000000"/>
          <w:sz w:val="28"/>
        </w:rPr>
        <w:t>128-VII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5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на основании решений от 23 декабря 2014 года акима Ганюшкинского сельского округа № 348, акима Орлинского сельского округа № 63, акима Нуржауского сельского округа № 30, акима Кировского сельского округа № 43, акима Шортанбайского сельского округа № 18, акима Дынгызылского сельского округа № 17, акима Сафонского сельского округа № 12, акима Аккольского сельского округа № 59, акима Енбекшинского сельского округа № 79, акима Байдинского сельского округа № 29, акима Тенизского сельского округа № 49, акима Бирликского сельского округа № 18, акима Кигашского сельского округа № 22, акима Макашского сельского округа № 31, акима Суюндукского сельского округа № 11, акима Азгирского сельского округа № 4, акима Асанского сельского округа № 9, решений от 24 декабря 2014 года акима Коптогайского сельского округа № 4 и акима Кудряшовского сельского округа № 20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правила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сельского округа Құрманғазы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изменением, внесенным решением Курмангазинского районного маслихата Атырауской области от 04.07.2019 № </w:t>
      </w:r>
      <w:r>
        <w:rPr>
          <w:rFonts w:ascii="Times New Roman"/>
          <w:b w:val="false"/>
          <w:i w:val="false"/>
          <w:color w:val="000000"/>
          <w:sz w:val="28"/>
        </w:rPr>
        <w:t>424-VI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внесены изменения на казахском языке, текст на русском языке не меняется, решением Курмангазинского районного маслихата от 10.03.2022 № </w:t>
      </w:r>
      <w:r>
        <w:rPr>
          <w:rFonts w:ascii="Times New Roman"/>
          <w:b w:val="false"/>
          <w:i w:val="false"/>
          <w:color w:val="000000"/>
          <w:sz w:val="28"/>
        </w:rPr>
        <w:t>128-VII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правила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Орлинского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внесены изменения на казахском языке, текст на русском языке не меняется, решением Курмангазинского районного маслихата от 10.03.2022 № </w:t>
      </w:r>
      <w:r>
        <w:rPr>
          <w:rFonts w:ascii="Times New Roman"/>
          <w:b w:val="false"/>
          <w:i w:val="false"/>
          <w:color w:val="000000"/>
          <w:sz w:val="28"/>
        </w:rPr>
        <w:t>128-VII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правила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Нуржауского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внесены изменения на казахском языке, текст на русском языке не меняется, решением Курмангазинского районного маслихата от 10.03.2022 № </w:t>
      </w:r>
      <w:r>
        <w:rPr>
          <w:rFonts w:ascii="Times New Roman"/>
          <w:b w:val="false"/>
          <w:i w:val="false"/>
          <w:color w:val="000000"/>
          <w:sz w:val="28"/>
        </w:rPr>
        <w:t>128-VII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правила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сельского округа Жаңаталап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изменением, внесенным решением Курмангазинского районного маслихата Атырауской области от 04.07.2019 № </w:t>
      </w:r>
      <w:r>
        <w:rPr>
          <w:rFonts w:ascii="Times New Roman"/>
          <w:b w:val="false"/>
          <w:i w:val="false"/>
          <w:color w:val="000000"/>
          <w:sz w:val="28"/>
        </w:rPr>
        <w:t>424-VI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внесены изменения на казахском языке, текст на русском языке не меняется, решением Курмангазинского районного маслихата от 10.03.2022 № </w:t>
      </w:r>
      <w:r>
        <w:rPr>
          <w:rFonts w:ascii="Times New Roman"/>
          <w:b w:val="false"/>
          <w:i w:val="false"/>
          <w:color w:val="000000"/>
          <w:sz w:val="28"/>
        </w:rPr>
        <w:t>128-VII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правила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Шортанбайского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внесены изменения на казахском языке, текст на русском языке не меняется, решением Курмангазинского районного маслихата от 10.03.2022 № </w:t>
      </w:r>
      <w:r>
        <w:rPr>
          <w:rFonts w:ascii="Times New Roman"/>
          <w:b w:val="false"/>
          <w:i w:val="false"/>
          <w:color w:val="000000"/>
          <w:sz w:val="28"/>
        </w:rPr>
        <w:t>128-VII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правила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Дынгызылского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внесены изменения на казахском языке, текст на русском языке не меняется, решением Курмангазинского районного маслихата от 10.03.2022 № </w:t>
      </w:r>
      <w:r>
        <w:rPr>
          <w:rFonts w:ascii="Times New Roman"/>
          <w:b w:val="false"/>
          <w:i w:val="false"/>
          <w:color w:val="000000"/>
          <w:sz w:val="28"/>
        </w:rPr>
        <w:t>128-VII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правила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Сафонского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внесены изменения на казахском языке, текст на русском языке не меняется, решением Курмангазинского районного маслихата от 10.03.2022 № </w:t>
      </w:r>
      <w:r>
        <w:rPr>
          <w:rFonts w:ascii="Times New Roman"/>
          <w:b w:val="false"/>
          <w:i w:val="false"/>
          <w:color w:val="000000"/>
          <w:sz w:val="28"/>
        </w:rPr>
        <w:t>128-VII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правила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Аккольского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внесены изменения на казахском языке, текст на русском языке не меняется, решением Курмангазинского районного маслихата от 10.03.2022 № </w:t>
      </w:r>
      <w:r>
        <w:rPr>
          <w:rFonts w:ascii="Times New Roman"/>
          <w:b w:val="false"/>
          <w:i w:val="false"/>
          <w:color w:val="000000"/>
          <w:sz w:val="28"/>
        </w:rPr>
        <w:t>128-VII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правила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Енбекшинского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внесены изменения на казахском языке, текст на русском языке не меняется, решением Курмангазинского районного маслихата от 10.03.2022 № </w:t>
      </w:r>
      <w:r>
        <w:rPr>
          <w:rFonts w:ascii="Times New Roman"/>
          <w:b w:val="false"/>
          <w:i w:val="false"/>
          <w:color w:val="000000"/>
          <w:sz w:val="28"/>
        </w:rPr>
        <w:t>128-VII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правила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Байдинского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внесены изменения на казахском языке, текст на русском языке не меняется, решением Курмангазинского районного маслихата от 10.03.2022 № </w:t>
      </w:r>
      <w:r>
        <w:rPr>
          <w:rFonts w:ascii="Times New Roman"/>
          <w:b w:val="false"/>
          <w:i w:val="false"/>
          <w:color w:val="000000"/>
          <w:sz w:val="28"/>
        </w:rPr>
        <w:t>128-VII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правила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Тенизского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внесены изменения на казахском языке, текст на русском языке не меняется, решением Курмангазинского районного маслихата от 10.03.2022 № </w:t>
      </w:r>
      <w:r>
        <w:rPr>
          <w:rFonts w:ascii="Times New Roman"/>
          <w:b w:val="false"/>
          <w:i w:val="false"/>
          <w:color w:val="000000"/>
          <w:sz w:val="28"/>
        </w:rPr>
        <w:t>128-VII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правила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Бирликского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внесены изменения на казахском языке, текст на русском языке не меняется, решением Курмангазинского районного маслихата от 10.03.2022 № </w:t>
      </w:r>
      <w:r>
        <w:rPr>
          <w:rFonts w:ascii="Times New Roman"/>
          <w:b w:val="false"/>
          <w:i w:val="false"/>
          <w:color w:val="000000"/>
          <w:sz w:val="28"/>
        </w:rPr>
        <w:t>128-VII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правила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Кигашского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13 внесены изменения на казахском языке, текст на русском языке не меняется, решением Курмангазинского районного маслихата от 10.03.2022 № </w:t>
      </w:r>
      <w:r>
        <w:rPr>
          <w:rFonts w:ascii="Times New Roman"/>
          <w:b w:val="false"/>
          <w:i w:val="false"/>
          <w:color w:val="000000"/>
          <w:sz w:val="28"/>
        </w:rPr>
        <w:t>128-VII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правила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Макашского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14 внесены изменения на казахском языке, текст на русском языке не меняется, решением Курмангазинского районного маслихата от 10.03.2022 № </w:t>
      </w:r>
      <w:r>
        <w:rPr>
          <w:rFonts w:ascii="Times New Roman"/>
          <w:b w:val="false"/>
          <w:i w:val="false"/>
          <w:color w:val="000000"/>
          <w:sz w:val="28"/>
        </w:rPr>
        <w:t>128-VII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правила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Суюндукского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15 внесены изменения на казахском языке, текст на русском языке не меняется, решением Курмангазинского районного маслихата от 10.03.2022 № </w:t>
      </w:r>
      <w:r>
        <w:rPr>
          <w:rFonts w:ascii="Times New Roman"/>
          <w:b w:val="false"/>
          <w:i w:val="false"/>
          <w:color w:val="000000"/>
          <w:sz w:val="28"/>
        </w:rPr>
        <w:t>128-VII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правила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Азгирского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16 внесены изменения на казахском языке, текст на русском языке не меняется, решением Курмангазинского районного маслихата от 10.03.2022 № </w:t>
      </w:r>
      <w:r>
        <w:rPr>
          <w:rFonts w:ascii="Times New Roman"/>
          <w:b w:val="false"/>
          <w:i w:val="false"/>
          <w:color w:val="000000"/>
          <w:sz w:val="28"/>
        </w:rPr>
        <w:t>128-VII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правила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Асанского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17 внесены изменения на казахском языке, текст на русском языке не меняется, решением Курмангазинского районного маслихата от 10.03.2022 № </w:t>
      </w:r>
      <w:r>
        <w:rPr>
          <w:rFonts w:ascii="Times New Roman"/>
          <w:b w:val="false"/>
          <w:i w:val="false"/>
          <w:color w:val="000000"/>
          <w:sz w:val="28"/>
        </w:rPr>
        <w:t>128-VII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правила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Коптогайского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18 внесены изменения на казахском языке, текст на русском языке не меняется, решением Курмангазинского районного маслихата от 10.03.2022 № </w:t>
      </w:r>
      <w:r>
        <w:rPr>
          <w:rFonts w:ascii="Times New Roman"/>
          <w:b w:val="false"/>
          <w:i w:val="false"/>
          <w:color w:val="000000"/>
          <w:sz w:val="28"/>
        </w:rPr>
        <w:t>128-VII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правила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Кудряшовского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19 внесены изменения на казахском языке, текст на русском языке не меняется, решением Курмангазинского районного маслихата от 10.03.2022 № </w:t>
      </w:r>
      <w:r>
        <w:rPr>
          <w:rFonts w:ascii="Times New Roman"/>
          <w:b w:val="false"/>
          <w:i w:val="false"/>
          <w:color w:val="000000"/>
          <w:sz w:val="28"/>
        </w:rPr>
        <w:t>128-VII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решения возложить на постоянную комиссию (председатель Ш. Жалелов) районного маслихата по вопросам социальной сферы, молодежной политики, законодательства и права.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ХХХІІІ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Султанияев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26 декабря 2014 года № 364-V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районного маслихата от 26 декабря 2014 года № 364-V</w:t>
            </w:r>
          </w:p>
        </w:tc>
      </w:tr>
    </w:tbl>
    <w:bookmarkStart w:name="z2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и определения количества представителей жителей улицы для участия в сходе местного сообщества сельского округа Құрманғазы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Курмангазинского районного маслихата Атырауской области от 10.03.2022 № </w:t>
      </w:r>
      <w:r>
        <w:rPr>
          <w:rFonts w:ascii="Times New Roman"/>
          <w:b w:val="false"/>
          <w:i w:val="false"/>
          <w:color w:val="ff0000"/>
          <w:sz w:val="28"/>
        </w:rPr>
        <w:t>128-VII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проведения раздельного схода местного сообщества сельского округа делятся на улицы села.</w:t>
      </w:r>
    </w:p>
    <w:bookmarkEnd w:id="3"/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раздельных сходах местного сообщества для участия в сходе местного сообщества избираются представители в количестве не более трех человек.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местного сообщества созывается и организуется акимом сельского округа.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через средства массовой информации или иными способами не позднее чем за десять календарных дней до даты их проведения.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местного сообщества в пределах села, улицы организуется акимом сельского округа.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местного сообщества проводится регистрация присутствующих жителей соответствующего села, улицы имеющих право в нем участвовать.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в нем не менее десяти процентов жителей (членов местного сообщества), проживающих в данном селе, на улице, в многоквартирном доме и имеющих право в нем участвовать.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местного сообщества открывается акимом сельского округа или уполномоченным им лицом.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 .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 самостоятельно.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местного сообщества ведется протокол, который подписывается председателем и секретарем и передается в аппарат акима сельского округа.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Определить следующий порядок определения количества представителей жителей улицы для участия в сходе местного сообщества: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Құрманғазы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жители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участвующих в раздельном сходе местного сообщества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Несовершеннолетние лица, лица признанные судом недееспособными и лица содержащиеся в местах лишение свободы по приговору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 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Ш.Сатеков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М.Ғилаев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Х.Испулаев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А.Афансьев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Ғ.Алжанов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З.Жәнібекова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Б.Ахметқалиев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Т.Құрманғалиев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Ә.Жангелдин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С.Көшекбаев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А.Нұрғалиев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Б.Бегалиев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Ү.Сужиков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Ж.Нәжімеденов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Ө.Айтасов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Н.Манаев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Өркениет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М.Жолжанов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М.Шолтыров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О.Юсупов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Егемен Қазақстан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Мұрагер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Сәулет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Д.Жолмуханов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Е.Елубаев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И.Тұрақбаев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Ж.Нығметов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Болашақ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М.Әуезов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Жасұлан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К.Шайхимов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Ізжан және Камал Жанабаевтар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Тәуелсіздік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Х.Кәрімұлы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Азаттық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Жерұйық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Наркескен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Керуен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Темірқазық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М.Қабдолқызы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Қыдыр 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Ғ.Әліпов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М.Мусаев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Жеңіс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Д.Айтжанов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А.Иманов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Ш.Бекмухамедов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Қ.Елемесов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 сері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Шаттық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от 26 декабря 2014 года № 364-V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районного маслихата от 26 декабря 2014 года № 364-V</w:t>
            </w:r>
          </w:p>
        </w:tc>
      </w:tr>
    </w:tbl>
    <w:bookmarkStart w:name="z5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и определения количества представителей жителей улицы для участия в сходе местного сообщества сельского округа Орлы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Курмангазинского районного маслихата Атырауской области от 10.03.2022 № </w:t>
      </w:r>
      <w:r>
        <w:rPr>
          <w:rFonts w:ascii="Times New Roman"/>
          <w:b w:val="false"/>
          <w:i w:val="false"/>
          <w:color w:val="ff0000"/>
          <w:sz w:val="28"/>
        </w:rPr>
        <w:t>128-VII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проведения раздельного схода местного сообщества сельского округа делятся на улицы села.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раздельных сходах местного сообщества для участия в сходе местного сообщества избираются представители в количестве не более трех человек.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местного сообщества созывается и организуется акимом сельского округа.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через средства массовой информации или иными способами не позднее чем за десять календарных дней до даты их проведения.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местного сообщества в пределах села, улицы организуется акимом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местного сообщества проводится регистрация присутствующих жителей соответствующего села, улицы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в нем не менее десяти процентов жителей (членов местного сообщества), проживающих в данном селе, на улице, в многоквартирном доме и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местного сообщества открывается акимом сельского округа или уполномоченным 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 самостоятельно. Избранными считаются кандидаты, набравшие наибольшее количество голосов участников раздельного схода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местного сообщества ведется протокол, который подписывается председателем и секретарем и передается в аппарат акима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Определить следующий порядок определения количества представителей жителей улицы для участия в сходе местного сообщества: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Орлы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жители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участвующих в раздельном сходе местного сообщества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Несовершеннолетние лица, лица признанные судом недееспособными и лица содержащиеся в местах лишение свободы по приговору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 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Бақыт Карабалина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Жұмекен Нәжімеденов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Мұқат Мұсаев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Қайырлы Құрманғалиев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Нұғыман Манаев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Хиуаз Доспанова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Құлагер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районного маслихата от 26 декабря 2014 года № 364-V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районного маслихата от 26 декабря 2014 года № 364-V</w:t>
            </w:r>
          </w:p>
        </w:tc>
      </w:tr>
    </w:tbl>
    <w:bookmarkStart w:name="z7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и определения количества представителей жителей улицы для участия в сходе местного сообщества Нуржауского сельского округа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решения Курмангазинского районного маслихата Атырауской области от 10.03.2022 № </w:t>
      </w:r>
      <w:r>
        <w:rPr>
          <w:rFonts w:ascii="Times New Roman"/>
          <w:b w:val="false"/>
          <w:i w:val="false"/>
          <w:color w:val="ff0000"/>
          <w:sz w:val="28"/>
        </w:rPr>
        <w:t>128-VII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проведения раздельного схода местного сообщества сельского округа делятся на улицы села.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раздельных сходах местного сообщества для участия в сходе местного сообщества избираются представители в количестве не более трех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местного сообщества созывается и организуется акимом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через средства массовой информации или иными способами не позднее чем за десять календарных дней до даты их проведения.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местного сообщества в пределах села, улицы организуется акимом сельского округа.</w:t>
      </w:r>
    </w:p>
    <w:bookmarkStart w:name="z5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местного сообщества проводится регистрация присутствующих жителей соответствующего села, улицы имеющих право в нем участвовать.</w:t>
      </w:r>
    </w:p>
    <w:bookmarkEnd w:id="23"/>
    <w:bookmarkStart w:name="z5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в нем не менее десяти процентов жителей (членов местного сообщества), проживающих в данном селе, на улице, в многоквартирном доме и имеющих право в нем участвовать.</w:t>
      </w:r>
    </w:p>
    <w:bookmarkEnd w:id="24"/>
    <w:bookmarkStart w:name="z5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местного сообщества открывается акимом сельского округа или уполномоченным им лицом.</w:t>
      </w:r>
    </w:p>
    <w:bookmarkEnd w:id="25"/>
    <w:bookmarkStart w:name="z6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 .</w:t>
      </w:r>
    </w:p>
    <w:bookmarkEnd w:id="26"/>
    <w:bookmarkStart w:name="z6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7"/>
    <w:bookmarkStart w:name="z6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28"/>
    <w:bookmarkStart w:name="z6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 самостоятельно. Избранными считаются кандидаты, набравшие наибольшее количество голосов участников раздельного схода местного сообщества:</w:t>
      </w:r>
    </w:p>
    <w:bookmarkEnd w:id="29"/>
    <w:bookmarkStart w:name="z6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местного сообщества ведется протокол, который подписывается председателем и секретарем и передается в аппарат акима сельского округа.</w:t>
      </w:r>
    </w:p>
    <w:bookmarkEnd w:id="30"/>
    <w:bookmarkStart w:name="z6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Определить следующий порядок определения количества представителей жителей улицы для участия в сходе местного сообщества: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Нуржау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жители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участвующих в раздельном сходе местного сообщества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Несовершеннолетние лица, лица признанные судом недееспособными и лица содержащиеся в местах лишение свободы по приговору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 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М.Аспембетов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Н.Сагындыков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Г.Боранкулов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Б.Құспанов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С.Ақботин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Ғ.Нұртазин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І.Есенберлин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А.Сатеков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М.Наурызбаев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Ә.Исмахов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С.Көшекбаев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Ж.Нәжімеденов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С.Сәмиев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М.Хұсаев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Нұрарал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Жасқанат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Серікбай ата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Ж.Нығметов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районного маслихата от 26 декабря 2014 года № 364-V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районного маслихата от 26 декабря 2014 года № 364-V</w:t>
            </w:r>
          </w:p>
        </w:tc>
      </w:tr>
    </w:tbl>
    <w:bookmarkStart w:name="z9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и определения количества представителей жителей улицы для участия в сходе местного сообщества сельского округа Жанаталап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Курмангазинского районного маслихата Атырауской области от 10.03.2022 № </w:t>
      </w:r>
      <w:r>
        <w:rPr>
          <w:rFonts w:ascii="Times New Roman"/>
          <w:b w:val="false"/>
          <w:i w:val="false"/>
          <w:color w:val="ff0000"/>
          <w:sz w:val="28"/>
        </w:rPr>
        <w:t>128-VII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проведения раздельного схода местного сообщества сельского округа делятся на улицы села.</w:t>
      </w:r>
    </w:p>
    <w:bookmarkEnd w:id="33"/>
    <w:bookmarkStart w:name="z7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раздельных сходах местного сообщества для участия в сходе местного сообщества избираются представители в количестве не более трех человек.</w:t>
      </w:r>
    </w:p>
    <w:bookmarkEnd w:id="34"/>
    <w:bookmarkStart w:name="z7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местного сообщества созывается и организуется акимом сельского округа.</w:t>
      </w:r>
    </w:p>
    <w:bookmarkEnd w:id="35"/>
    <w:bookmarkStart w:name="z7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через средства массовой информации или иными способами не позднее чем за десять календарных дней до даты их проведения.</w:t>
      </w:r>
    </w:p>
    <w:bookmarkEnd w:id="36"/>
    <w:bookmarkStart w:name="z7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местного сообщества в пределах села, улицы организуется акимом сельского округа.</w:t>
      </w:r>
    </w:p>
    <w:bookmarkEnd w:id="37"/>
    <w:bookmarkStart w:name="z7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местного сообщества проводится регистрация присутствующих жителей соответствующего села, улицы имеющих право в нем участвовать.</w:t>
      </w:r>
    </w:p>
    <w:bookmarkEnd w:id="38"/>
    <w:bookmarkStart w:name="z7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в нем не менее десяти процентов жителей (членов местного сообщества), проживающих в данном селе, на улице, в многоквартирном доме и имеющих право в нем участвовать.</w:t>
      </w:r>
    </w:p>
    <w:bookmarkEnd w:id="39"/>
    <w:bookmarkStart w:name="z7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местного сообщества открывается акимом сельского округа или уполномоченным им лицом.</w:t>
      </w:r>
    </w:p>
    <w:bookmarkEnd w:id="40"/>
    <w:bookmarkStart w:name="z7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 .</w:t>
      </w:r>
    </w:p>
    <w:bookmarkEnd w:id="41"/>
    <w:bookmarkStart w:name="z7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42"/>
    <w:bookmarkStart w:name="z7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43"/>
    <w:bookmarkStart w:name="z8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 самостоятельно. Избранными считаются кандидаты, набравшие наибольшее количество голосов участников раздельного схода местного сообщества:</w:t>
      </w:r>
    </w:p>
    <w:bookmarkEnd w:id="44"/>
    <w:bookmarkStart w:name="z8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местного сообщества ведется протокол, который подписывается председателем и секретарем и передается в аппарат акима сельского округа.</w:t>
      </w:r>
    </w:p>
    <w:bookmarkEnd w:id="45"/>
    <w:bookmarkStart w:name="z8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Определить следующий порядок определения количества представителей жителей улицы для участия в сходе местного сообщества: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Жанаталап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жители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участвующих в раздельном сходе местного сообщества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Несовершеннолетние лица, лица признанные судом недееспособными и лица содержащиеся в местах лишение свободы по приговору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 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 Сәрсенов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Мақсот Сәрсенов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Нәси Нұрқанаева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Шәку Сәтеков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Егемен Қазақстан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Өтежан Рысбаев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Садих Сәрсенғалиев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Құмарғали Бисенғалиев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 Нұрпейісова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Жұмекен Нәжімеденов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Құбаш Мұхитов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Мардан Тәжібаев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Сайып Рысқалиев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Айдынғали Мәлиев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Кеңшағыл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Белжейлау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Тұлпар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районного маслихата от 26 декабря 2014 года № 364-V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районного маслихата от 26 декабря 2014 года № 364-V</w:t>
            </w:r>
          </w:p>
        </w:tc>
      </w:tr>
    </w:tbl>
    <w:bookmarkStart w:name="z11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и определения количества представителей жителей улицы для участия в сходе местного сообщества сельского округа Шортанбай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Курмангазинского районного маслихата Атырауской области от 10.03.2022 № </w:t>
      </w:r>
      <w:r>
        <w:rPr>
          <w:rFonts w:ascii="Times New Roman"/>
          <w:b w:val="false"/>
          <w:i w:val="false"/>
          <w:color w:val="ff0000"/>
          <w:sz w:val="28"/>
        </w:rPr>
        <w:t>128-VII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проведения раздельного схода местного сообщества сельского округа делятся на улицы села.</w:t>
      </w:r>
    </w:p>
    <w:bookmarkEnd w:id="48"/>
    <w:bookmarkStart w:name="z8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раздельных сходах местного сообщества для участия в сходе местного сообщества избираются представители в количестве не более трех человек.</w:t>
      </w:r>
    </w:p>
    <w:bookmarkEnd w:id="49"/>
    <w:bookmarkStart w:name="z8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местного сообщества созывается и организуется акимом сельского округа.</w:t>
      </w:r>
    </w:p>
    <w:bookmarkEnd w:id="50"/>
    <w:bookmarkStart w:name="z8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через средства массовой информации или иными способами не позднее чем за десять календарных дней до даты их проведения.</w:t>
      </w:r>
    </w:p>
    <w:bookmarkEnd w:id="51"/>
    <w:bookmarkStart w:name="z9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местного сообщества в пределах села, улицы организуется акимом сельского округа.</w:t>
      </w:r>
    </w:p>
    <w:bookmarkEnd w:id="52"/>
    <w:bookmarkStart w:name="z9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местного сообщества проводится регистрация присутствующих жителей соответствующего села, улицы имеющих право в нем участвовать.</w:t>
      </w:r>
    </w:p>
    <w:bookmarkEnd w:id="53"/>
    <w:bookmarkStart w:name="z9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в нем не менее десяти процентов жителей (членов местного сообщества), проживающих в данном селе, на улице, в многоквартирном доме и имеющих право в нем участвовать.</w:t>
      </w:r>
    </w:p>
    <w:bookmarkEnd w:id="54"/>
    <w:bookmarkStart w:name="z9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местного сообщества открывается акимом сельского округа или уполномоченным им лицом.</w:t>
      </w:r>
    </w:p>
    <w:bookmarkEnd w:id="55"/>
    <w:bookmarkStart w:name="z9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 .</w:t>
      </w:r>
    </w:p>
    <w:bookmarkEnd w:id="56"/>
    <w:bookmarkStart w:name="z9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57"/>
    <w:bookmarkStart w:name="z9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58"/>
    <w:bookmarkStart w:name="z9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 самостоятельно. Избранными считаются кандидаты, набравшие наибольшее количество голосов участников раздельного схода местного сообщества:</w:t>
      </w:r>
    </w:p>
    <w:bookmarkEnd w:id="59"/>
    <w:bookmarkStart w:name="z9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местного сообщества ведется протокол, который подписывается председателем и секретарем и передается в аппарат акима сельского округа.</w:t>
      </w:r>
    </w:p>
    <w:bookmarkEnd w:id="60"/>
    <w:bookmarkStart w:name="z9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Определить следующий порядок определения количества представителей жителей улицы для участия в сходе местного сообщества: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Шортанбай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жители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участвующих в раздельном сходе местного сообщества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Несовершеннолетние лица, лица признанные судом недееспособными и лица содержащиеся в местах лишение свободы по приговору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Мәжит Қадыров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Әбу Сарсенбаев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Жеңістің 40 жылдығы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Момышұлы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Жұбанов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Жұмабаев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районного маслихата от 26 декабря 2014 года № 364-V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районного маслихата от 26 декабря 2014 года № 364-V</w:t>
            </w:r>
          </w:p>
        </w:tc>
      </w:tr>
    </w:tbl>
    <w:bookmarkStart w:name="z13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и определения количества представителей жителей улицы для участия в сходе местного сообщества сельского округа Дынгызыл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Курмангазинского районного маслихата Атырауской области от 10.03.2022 № </w:t>
      </w:r>
      <w:r>
        <w:rPr>
          <w:rFonts w:ascii="Times New Roman"/>
          <w:b w:val="false"/>
          <w:i w:val="false"/>
          <w:color w:val="ff0000"/>
          <w:sz w:val="28"/>
        </w:rPr>
        <w:t>128-VII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проведения раздельного схода местного сообщества сельского округа делятся на улицы села.</w:t>
      </w:r>
    </w:p>
    <w:bookmarkEnd w:id="63"/>
    <w:bookmarkStart w:name="z10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раздельных сходах местного сообщества для участия в сходе местного сообщества избираются представители в количестве не более трех человек.</w:t>
      </w:r>
    </w:p>
    <w:bookmarkEnd w:id="64"/>
    <w:bookmarkStart w:name="z10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местного сообщества созывается и организуется акимом сельского округа.</w:t>
      </w:r>
    </w:p>
    <w:bookmarkEnd w:id="65"/>
    <w:bookmarkStart w:name="z10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через средства массовой информации или иными способами не позднее чем за десять календарных дней до даты их проведения.</w:t>
      </w:r>
    </w:p>
    <w:bookmarkEnd w:id="66"/>
    <w:bookmarkStart w:name="z10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5.Проведение раздельного схода местного сообщества в пределах села, улицы организуется акимом сельского округа.</w:t>
      </w:r>
    </w:p>
    <w:bookmarkEnd w:id="67"/>
    <w:bookmarkStart w:name="z10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местного сообщества проводится регистрация присутствующих жителей соответствующего села, улицы имеющих право в нем участвовать.</w:t>
      </w:r>
    </w:p>
    <w:bookmarkEnd w:id="68"/>
    <w:bookmarkStart w:name="z10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в нем не менее десяти процентов жителей (членов местного сообщества), проживающих в данном селе, на улице, в многоквартирном доме и имеющих право в нем участвовать.</w:t>
      </w:r>
    </w:p>
    <w:bookmarkEnd w:id="69"/>
    <w:bookmarkStart w:name="z11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местного сообщества открывается акимом сельского округа или уполномоченным им лицом.</w:t>
      </w:r>
    </w:p>
    <w:bookmarkEnd w:id="70"/>
    <w:bookmarkStart w:name="z11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 .</w:t>
      </w:r>
    </w:p>
    <w:bookmarkEnd w:id="71"/>
    <w:bookmarkStart w:name="z11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72"/>
    <w:bookmarkStart w:name="z11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73"/>
    <w:bookmarkStart w:name="z11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 самостоятельно. Избранными считаются кандидаты, набравшие наибольшее количество голосов участников раздельного схода местного сообщества:</w:t>
      </w:r>
    </w:p>
    <w:bookmarkEnd w:id="74"/>
    <w:bookmarkStart w:name="z11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местного сообщества ведется протокол, который подписывается председателем и секретарем и передается в аппарат акима сельского округа.</w:t>
      </w:r>
    </w:p>
    <w:bookmarkEnd w:id="75"/>
    <w:bookmarkStart w:name="z11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Определить следующий порядок определения количества представителей жителей улицы для участия в сходе местного сообщества: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Дынгызыл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жители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участвующих в раздельном сходе местного сообщества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Несовершеннолетние лица, лица признанные судом недееспособными и лица содержащиеся в местах лишение свободы по приговору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 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Мүтәллім Дәулетов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Әлімгерей Ысмағұлов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Серікқали Мұхтаров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Сайфолла Сүйінов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 Мұхамбетқалиев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 Нұрпейісова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 Ханафин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Атақоныс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Күміскөл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Ғизат Әліпов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Ғалиден Қазбеков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Нұрлыжол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Кеңжайлау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Жаңақұрылыс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Тоғайлы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районного маслихата от 26 декабря 2014 года № 364-V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районного маслихата от 26 декабря 2014 года № 364-V</w:t>
            </w:r>
          </w:p>
        </w:tc>
      </w:tr>
    </w:tbl>
    <w:bookmarkStart w:name="z161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и определения количества представителей жителей улицы для участия в сходе местного сообщества сельского округа Сафон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Курмангазинского районного маслихата Атырауской области от 10.03.2022 № </w:t>
      </w:r>
      <w:r>
        <w:rPr>
          <w:rFonts w:ascii="Times New Roman"/>
          <w:b w:val="false"/>
          <w:i w:val="false"/>
          <w:color w:val="ff0000"/>
          <w:sz w:val="28"/>
        </w:rPr>
        <w:t>128-VII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проведения раздельного схода местного сообщества сельского округа делятся на улицы села.</w:t>
      </w:r>
    </w:p>
    <w:bookmarkEnd w:id="78"/>
    <w:bookmarkStart w:name="z12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раздельных сходах местного сообщества для участия в сходе местного сообщества избираются представители в количестве не более трех человек.</w:t>
      </w:r>
    </w:p>
    <w:bookmarkEnd w:id="79"/>
    <w:bookmarkStart w:name="z12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местного сообщества созывается и организуется акимом сельского округа.</w:t>
      </w:r>
    </w:p>
    <w:bookmarkEnd w:id="80"/>
    <w:bookmarkStart w:name="z12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через средства массовой информации или иными способами не позднее чем за десять календарных дней до даты их проведения.</w:t>
      </w:r>
    </w:p>
    <w:bookmarkEnd w:id="81"/>
    <w:bookmarkStart w:name="z12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местного сообщества в пределах села, улицы организуется акимом сельского округа.</w:t>
      </w:r>
    </w:p>
    <w:bookmarkEnd w:id="82"/>
    <w:bookmarkStart w:name="z12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местного сообщества проводится регистрация присутствующих жителей соответствующего села, улицы имеющих право в нем участвовать.</w:t>
      </w:r>
    </w:p>
    <w:bookmarkEnd w:id="83"/>
    <w:bookmarkStart w:name="z12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в нем не менее десяти процентов жителей (членов местного сообщества), проживающих в данном селе, на улице, в многоквартирном доме и имеющих право в нем участвовать.</w:t>
      </w:r>
    </w:p>
    <w:bookmarkEnd w:id="84"/>
    <w:bookmarkStart w:name="z12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местного сообщества открывается акимом сельского округа или уполномоченным им лицом.</w:t>
      </w:r>
    </w:p>
    <w:bookmarkEnd w:id="85"/>
    <w:bookmarkStart w:name="z12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 .</w:t>
      </w:r>
    </w:p>
    <w:bookmarkEnd w:id="86"/>
    <w:bookmarkStart w:name="z12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87"/>
    <w:bookmarkStart w:name="z13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88"/>
    <w:bookmarkStart w:name="z13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 самостоятельно. Избранными считаются кандидаты, набравшие наибольшее количество голосов участников раздельного схода местного сообщества:</w:t>
      </w:r>
    </w:p>
    <w:bookmarkEnd w:id="89"/>
    <w:bookmarkStart w:name="z13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местного сообщества ведется протокол, который подписывается председателем и секретарем и передается в аппарат акима сельского округа.</w:t>
      </w:r>
    </w:p>
    <w:bookmarkEnd w:id="90"/>
    <w:bookmarkStart w:name="z13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Определить следующий порядок определения количества представителей жителей улицы дома для участия в сходе местного сообщества: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Сафон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жители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участвующих в раздельном сходе местного сообщества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Несовершеннолетние лица, лица признанные судом недееспособными и лица содержащиеся в местах лишение свободы по приговору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 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Әбу Сәрсенбаев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Жабаев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Мәншук Мәметова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Афанасьев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Сәтпаев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районного маслихата от 26 декабря 2014 года № 364-V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районного маслихата от 26 декабря 2014 года № 364-V</w:t>
            </w:r>
          </w:p>
        </w:tc>
      </w:tr>
    </w:tbl>
    <w:bookmarkStart w:name="z183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и определения количества представителей жителей улицы для участия в сходе местного сообщества сельского округа Акколь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8 - в редакции решения Курмангазинского районного маслихата Атырауской области от 10.03.2022 № </w:t>
      </w:r>
      <w:r>
        <w:rPr>
          <w:rFonts w:ascii="Times New Roman"/>
          <w:b w:val="false"/>
          <w:i w:val="false"/>
          <w:color w:val="ff0000"/>
          <w:sz w:val="28"/>
        </w:rPr>
        <w:t>128-VII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проведения раздельного схода местного сообщества сельского округа делятся на улицы села.</w:t>
      </w:r>
    </w:p>
    <w:bookmarkEnd w:id="93"/>
    <w:bookmarkStart w:name="z13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раздельных сходах местного сообщества для участия в сходе местного сообщества избираются представители в количестве не более трех человек.</w:t>
      </w:r>
    </w:p>
    <w:bookmarkEnd w:id="94"/>
    <w:bookmarkStart w:name="z13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местного сообщества созывается и организуется акимом сельского округа.</w:t>
      </w:r>
    </w:p>
    <w:bookmarkEnd w:id="95"/>
    <w:bookmarkStart w:name="z14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через средства массовой информации или иными способами не позднее чем за десять календарных дней до даты их проведения.</w:t>
      </w:r>
    </w:p>
    <w:bookmarkEnd w:id="96"/>
    <w:bookmarkStart w:name="z14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местного сообщества в пределах села, улицы организуется акимом сельского округа.</w:t>
      </w:r>
    </w:p>
    <w:bookmarkEnd w:id="97"/>
    <w:bookmarkStart w:name="z14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местного сообщества проводится регистрация присутствующих жителей соответствующего села, улицы имеющих право в нем участвовать.</w:t>
      </w:r>
    </w:p>
    <w:bookmarkEnd w:id="98"/>
    <w:bookmarkStart w:name="z14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в нем не менее десяти процентов жителей (членов местного сообщества), проживающих в данном селе, на улице, в многоквартирном доме и имеющих право в нем участвовать.</w:t>
      </w:r>
    </w:p>
    <w:bookmarkEnd w:id="99"/>
    <w:bookmarkStart w:name="z14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местного сообщества открывается акимом сельского округа или уполномоченным им лицом.</w:t>
      </w:r>
    </w:p>
    <w:bookmarkEnd w:id="100"/>
    <w:bookmarkStart w:name="z14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 .</w:t>
      </w:r>
    </w:p>
    <w:bookmarkEnd w:id="101"/>
    <w:bookmarkStart w:name="z14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102"/>
    <w:bookmarkStart w:name="z14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103"/>
    <w:bookmarkStart w:name="z14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 самостоятельно. Избранными считаются кандидаты, набравшие наибольшее количество голосов участников раздельного схода местного сообщества:</w:t>
      </w:r>
    </w:p>
    <w:bookmarkEnd w:id="104"/>
    <w:bookmarkStart w:name="z14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местного сообщества ведется протокол, который подписывается председателем и секретарем и передается в аппарат акима сельского округа.</w:t>
      </w:r>
    </w:p>
    <w:bookmarkEnd w:id="105"/>
    <w:bookmarkStart w:name="z15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Определить следующий порядок определения количества представителей жителей улицы для участия в сходе местного сообщества: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Акколь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жители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участвующих в раздельном сходе местного сообщества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Несовершеннолетние лица, лица признанные судом недееспособными и лица содержащиеся в местах лишение свободы по приговору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 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Иманов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 Нұрпейісова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Жабаев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Мәншүк Мәметова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Сәйпеден Құспанов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Әбу Сарсенбаев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Рахымжан Қошқарбаев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Дінмұхамед Қонаев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Жұмекен Нәжімеденов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Әліби Жангелдин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Молдағұлова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Мұқағали Мақатаев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Шоқан Уалиханов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Төлесін Әлиев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Құлес Такешов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Шәмші Қалдаяқов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Әуезов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 Бейбарыс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Сейфуллин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районного маслихата от 26 декабря 2014 года № 364-V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районного маслихата от 26 декабря 2014 года № 364-V</w:t>
            </w:r>
          </w:p>
        </w:tc>
      </w:tr>
    </w:tbl>
    <w:bookmarkStart w:name="z205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и определения количества представителей жителей улицы для участия в сходе местного сообщества сельского округа Енбекши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9 - в редакции решения Курмангазинского районного маслихата Атырауской области от 10.03.2022 № </w:t>
      </w:r>
      <w:r>
        <w:rPr>
          <w:rFonts w:ascii="Times New Roman"/>
          <w:b w:val="false"/>
          <w:i w:val="false"/>
          <w:color w:val="ff0000"/>
          <w:sz w:val="28"/>
        </w:rPr>
        <w:t>128-VII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проведения раздельного схода местного сообщества сельского округа делятся на улицы села.</w:t>
      </w:r>
    </w:p>
    <w:bookmarkEnd w:id="108"/>
    <w:bookmarkStart w:name="z15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раздельных сходах местного сообщества для участия в сходе местного сообщества избираются представители в количестве не более трех человек.</w:t>
      </w:r>
    </w:p>
    <w:bookmarkEnd w:id="109"/>
    <w:bookmarkStart w:name="z15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местного сообщества созывается и организуется акимом сельского округа.</w:t>
      </w:r>
    </w:p>
    <w:bookmarkEnd w:id="110"/>
    <w:bookmarkStart w:name="z15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через средства массовой информации или иными способами не позднее чем за десять календарных дней до даты их проведения.</w:t>
      </w:r>
    </w:p>
    <w:bookmarkEnd w:id="111"/>
    <w:bookmarkStart w:name="z15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местного сообщества в пределах села, улицы организуется акимом сельского округа.</w:t>
      </w:r>
    </w:p>
    <w:bookmarkEnd w:id="112"/>
    <w:bookmarkStart w:name="z15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местного сообщества проводится регистрация присутствующих жителей соответствующего села, улицы имеющих право в нем участвовать.</w:t>
      </w:r>
    </w:p>
    <w:bookmarkEnd w:id="113"/>
    <w:bookmarkStart w:name="z16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в нем не менее десяти процентов жителей (членов местного сообщества), проживающих в данном селе, на улице, в многоквартирном доме и имеющих право в нем участвовать.</w:t>
      </w:r>
    </w:p>
    <w:bookmarkEnd w:id="114"/>
    <w:bookmarkStart w:name="z16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местного сообщества открывается акимом сельского округа или уполномоченным им лицом.</w:t>
      </w:r>
    </w:p>
    <w:bookmarkEnd w:id="115"/>
    <w:bookmarkStart w:name="z16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 .</w:t>
      </w:r>
    </w:p>
    <w:bookmarkEnd w:id="116"/>
    <w:bookmarkStart w:name="z16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117"/>
    <w:bookmarkStart w:name="z16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118"/>
    <w:bookmarkStart w:name="z16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 самостоятельно. Избранными считаются кандидаты, набравшие наибольшее количество голосов участников раздельного схода местного сообщества:</w:t>
      </w:r>
    </w:p>
    <w:bookmarkEnd w:id="119"/>
    <w:bookmarkStart w:name="z16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местного сообщества ведется протокол, который подписывается председателем и секретарем и передается в аппарат акима сельского округа.</w:t>
      </w:r>
    </w:p>
    <w:bookmarkEnd w:id="120"/>
    <w:bookmarkStart w:name="z16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следующий порядок определения количества представителей жителей улицы дома для участия в сходе местного сообщества: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Енбекши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жители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участвующих в раздельном сходе местного сообщества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Несовершеннолетние лица, лица признанные судом недееспособными и лица содержащиеся в местах лишение свободы по приговору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Жеңіс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К.Өмірбаев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Қ.Қаусов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Қ.Ысқақов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М.Мұсаев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Т.Жұмағалиев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М.Муфтахимов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Азаттық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Болашақ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Д.Қонаев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Т.Жүгінісов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С.Бейбарыс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Даңқ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Б.Бегалиев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Атамекен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Б.Қарабалина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районного маслихата от 26 декабря 2014 года № 364-V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районного маслихата от 26 декабря 2014 года № 364-V</w:t>
            </w:r>
          </w:p>
        </w:tc>
      </w:tr>
    </w:tbl>
    <w:bookmarkStart w:name="z227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и определения количества представителей жителей улицы для участия в сходе местного сообщества сельского округа Байда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Курмангазинского районного маслихата Атырауской области от 10.03.2022 № </w:t>
      </w:r>
      <w:r>
        <w:rPr>
          <w:rFonts w:ascii="Times New Roman"/>
          <w:b w:val="false"/>
          <w:i w:val="false"/>
          <w:color w:val="ff0000"/>
          <w:sz w:val="28"/>
        </w:rPr>
        <w:t>128-VII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проведения раздельного схода местного сообщества сельского округа делятся на улицы села.</w:t>
      </w:r>
    </w:p>
    <w:bookmarkEnd w:id="123"/>
    <w:bookmarkStart w:name="z17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раздельных сходах местного сообщества для участия в сходе местного сообщества избираются представители в количестве не более трех человек.</w:t>
      </w:r>
    </w:p>
    <w:bookmarkEnd w:id="124"/>
    <w:bookmarkStart w:name="z17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местного сообщества созывается и организуется акимом сельского округа.</w:t>
      </w:r>
    </w:p>
    <w:bookmarkEnd w:id="125"/>
    <w:bookmarkStart w:name="z17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через средства массовой информации или иными способами не позднее чем за десять календарных дней до даты их проведения.</w:t>
      </w:r>
    </w:p>
    <w:bookmarkEnd w:id="126"/>
    <w:bookmarkStart w:name="z17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местного сообщества в пределах села, улицы организуется акимом сельского округа.</w:t>
      </w:r>
    </w:p>
    <w:bookmarkEnd w:id="127"/>
    <w:bookmarkStart w:name="z17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местного сообщества проводится регистрация присутствующих жителей соответствующего села, улицы имеющих право в нем участвовать.</w:t>
      </w:r>
    </w:p>
    <w:bookmarkEnd w:id="128"/>
    <w:bookmarkStart w:name="z17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в нем не менее десяти процентов жителей (членов местного сообщества), проживающих в данном селе, на улице, в многоквартирном доме и имеющих право в нем участвовать.</w:t>
      </w:r>
    </w:p>
    <w:bookmarkEnd w:id="129"/>
    <w:bookmarkStart w:name="z17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местного сообщества открывается акимом сельского округа или уполномоченным им лицом.</w:t>
      </w:r>
    </w:p>
    <w:bookmarkEnd w:id="130"/>
    <w:bookmarkStart w:name="z17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 .</w:t>
      </w:r>
    </w:p>
    <w:bookmarkEnd w:id="131"/>
    <w:bookmarkStart w:name="z18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132"/>
    <w:bookmarkStart w:name="z18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133"/>
    <w:bookmarkStart w:name="z18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 самостоятельно. Избранными считаются кандидаты, набравшие наибольшее количество голосов участников раздельного схода местного сообщества:</w:t>
      </w:r>
    </w:p>
    <w:bookmarkEnd w:id="134"/>
    <w:bookmarkStart w:name="z18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местного сообщества ведется протокол, который подписывается председателем и секретарем и передается в аппарат акима сельского округа.</w:t>
      </w:r>
    </w:p>
    <w:bookmarkEnd w:id="135"/>
    <w:bookmarkStart w:name="z18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Определить следующий порядок определения количества представителей жителей улицы для участия в сходе местного сообщества: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Байда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жители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участвующих в раздельном сходе местного сообщества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Несовершеннолетние лица, лица признанные судом недееспособными и лица содержащиеся в местах лишение свободы по приговору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 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Ғимыран Мырзағалиев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Төлеп Салықбаев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Әуезов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Сәтпаев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районного маслихата от 26 декабря 2014 года № 364-V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районного маслихата от 26 декабря 2014 года № 364-V</w:t>
            </w:r>
          </w:p>
        </w:tc>
      </w:tr>
    </w:tbl>
    <w:bookmarkStart w:name="z250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и определения количества представителей жителей улицы для участия в сходе местного сообщества сельского округа Тениз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11 - в редакции решения Курмангазинского районного маслихата Атырауской области от 10.03.2022 № </w:t>
      </w:r>
      <w:r>
        <w:rPr>
          <w:rFonts w:ascii="Times New Roman"/>
          <w:b w:val="false"/>
          <w:i w:val="false"/>
          <w:color w:val="ff0000"/>
          <w:sz w:val="28"/>
        </w:rPr>
        <w:t>128-VII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проведения раздельного схода местного сообщества сельского округа делятся на улицы села.</w:t>
      </w:r>
    </w:p>
    <w:bookmarkEnd w:id="138"/>
    <w:bookmarkStart w:name="z18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раздельных сходах местного сообщества для участия в сходе местного сообщества избираются представители в количестве не более трех человек.</w:t>
      </w:r>
    </w:p>
    <w:bookmarkEnd w:id="139"/>
    <w:bookmarkStart w:name="z19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местного сообщества созывается и организуется акимом сельского округа.</w:t>
      </w:r>
    </w:p>
    <w:bookmarkEnd w:id="140"/>
    <w:bookmarkStart w:name="z19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через средства массовой информации или иными способами не позднее чем за десять календарных дней до даты их проведения.</w:t>
      </w:r>
    </w:p>
    <w:bookmarkEnd w:id="141"/>
    <w:bookmarkStart w:name="z19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местного сообщества в пределах села, улицы организуется акимом сельского округа.</w:t>
      </w:r>
    </w:p>
    <w:bookmarkEnd w:id="142"/>
    <w:bookmarkStart w:name="z19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местного сообщества проводится регистрация присутствующих жителей соответствующего села, улицы имеющих право в нем участвовать.</w:t>
      </w:r>
    </w:p>
    <w:bookmarkEnd w:id="143"/>
    <w:bookmarkStart w:name="z19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в нем не менее десяти процентов жителей (членов местного сообщества), проживающих в данном селе, на улице, в многоквартирном доме и имеющих право в нем участвовать.</w:t>
      </w:r>
    </w:p>
    <w:bookmarkEnd w:id="144"/>
    <w:bookmarkStart w:name="z19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местного сообщества открывается акимом сельского округа или уполномоченным им лицом.</w:t>
      </w:r>
    </w:p>
    <w:bookmarkEnd w:id="145"/>
    <w:bookmarkStart w:name="z19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 .</w:t>
      </w:r>
    </w:p>
    <w:bookmarkEnd w:id="146"/>
    <w:bookmarkStart w:name="z19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147"/>
    <w:bookmarkStart w:name="z19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148"/>
    <w:bookmarkStart w:name="z19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 самостоятельно. Избранными считаются кандидаты, набравшие наибольшее количество голосов участников раздельного схода местного сообщества:</w:t>
      </w:r>
    </w:p>
    <w:bookmarkEnd w:id="149"/>
    <w:bookmarkStart w:name="z20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местного сообщества ведется протокол, который подписывается председателем и секретарем и передается в аппарат акима сельского округа.</w:t>
      </w:r>
    </w:p>
    <w:bookmarkEnd w:id="150"/>
    <w:bookmarkStart w:name="z20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Определить следующий порядок определения количества представителей жителей улицы для участия в сходе местного сообщества: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Тениз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жители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участвующих в раздельном сходе местного сообщества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Несовершеннолетние лица, лица признанные судом недееспособными и лица содержащиеся в местах лишение свободы по приговору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Жабаев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 Нұрпейісова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Ардагер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Майдангер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Шипагер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районного маслихата от 26 декабря 2014 года № 364-V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районного маслихата от 26 декабря 2014 года № 364-V</w:t>
            </w:r>
          </w:p>
        </w:tc>
      </w:tr>
    </w:tbl>
    <w:bookmarkStart w:name="z272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и определения количества представителей жителей улицы для участия в сходе местного сообщества сельского округа Бирлик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12 - в редакции решения Курмангазинского районного маслихата Атырауской области от 10.03.2022 № </w:t>
      </w:r>
      <w:r>
        <w:rPr>
          <w:rFonts w:ascii="Times New Roman"/>
          <w:b w:val="false"/>
          <w:i w:val="false"/>
          <w:color w:val="ff0000"/>
          <w:sz w:val="28"/>
        </w:rPr>
        <w:t>128-VII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проведения раздельного схода местного сообщества сельского округа делятся на улицы села.</w:t>
      </w:r>
    </w:p>
    <w:bookmarkEnd w:id="153"/>
    <w:bookmarkStart w:name="z20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раздельных сходах местного сообщества для участия в сходе местного сообщества избираются представители в количестве не более трех человек.</w:t>
      </w:r>
    </w:p>
    <w:bookmarkEnd w:id="154"/>
    <w:bookmarkStart w:name="z20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местного сообщества созывается и организуется акимом сельского округа.</w:t>
      </w:r>
    </w:p>
    <w:bookmarkEnd w:id="155"/>
    <w:bookmarkStart w:name="z20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через средства массовой информации или иными способами не позднее чем за десять календарных дней до даты их проведения.</w:t>
      </w:r>
    </w:p>
    <w:bookmarkEnd w:id="156"/>
    <w:bookmarkStart w:name="z20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местного сообщества в пределах села, улицы организуется акимом сельского округа.</w:t>
      </w:r>
    </w:p>
    <w:bookmarkEnd w:id="157"/>
    <w:bookmarkStart w:name="z21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местного сообщества проводится регистрация присутствующих жителей соответствующего села, улицы имеющих право в нем участвовать.</w:t>
      </w:r>
    </w:p>
    <w:bookmarkEnd w:id="158"/>
    <w:bookmarkStart w:name="z21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в нем не менее десяти процентов жителей (членов местного сообщества), проживающих в данном селе, на улице, в многоквартирном доме и имеющих право в нем участвовать.</w:t>
      </w:r>
    </w:p>
    <w:bookmarkEnd w:id="159"/>
    <w:bookmarkStart w:name="z21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местного сообщества открывается акимом сельского округа или уполномоченным им лицом.</w:t>
      </w:r>
    </w:p>
    <w:bookmarkEnd w:id="160"/>
    <w:bookmarkStart w:name="z21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 .</w:t>
      </w:r>
    </w:p>
    <w:bookmarkEnd w:id="161"/>
    <w:bookmarkStart w:name="z21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162"/>
    <w:bookmarkStart w:name="z21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163"/>
    <w:bookmarkStart w:name="z21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 самостоятельно. Избранными считаются кандидаты, набравшие наибольшее количество голосов участников раздельного схода местного сообщества:</w:t>
      </w:r>
    </w:p>
    <w:bookmarkEnd w:id="164"/>
    <w:bookmarkStart w:name="z21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местного сообщества ведется протокол, который подписывается председателем и секретарем и передается в аппарат акима сельского округа.</w:t>
      </w:r>
    </w:p>
    <w:bookmarkEnd w:id="165"/>
    <w:bookmarkStart w:name="z21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Определить следующий порядок определения количества представителей жителей улицы для участия в сходе местного сообщества: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Бирлик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жители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участвующих в раздельном сходе местного сообщества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Несовершеннолетние лица, лица признанные судом недееспособными и лица содержащиеся в местах лишение свободы по приговору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 телей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Амангелді Иманов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Сатыбалды Расбеков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Философ Котельников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Василий Григорьев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Қаби Оқаев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Әмірғали Мұқашев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Сарай Сүйіншәліқызы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Мұхамбетшәріп Бекбаев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Қиғаш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мамыр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жеңіске 60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Тәуелсіздік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районного маслихата от 26 декабря 2014 года № 364-V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районного маслихата от 26 декабря 2014 года № 364-V</w:t>
            </w:r>
          </w:p>
        </w:tc>
      </w:tr>
    </w:tbl>
    <w:bookmarkStart w:name="z294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и определения количества представителей жителей улицы для участия в сходе местного сообщества Кигашского сельского округа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Курмангазинского районного маслихата Атырауской области от 10.03.2022 № </w:t>
      </w:r>
      <w:r>
        <w:rPr>
          <w:rFonts w:ascii="Times New Roman"/>
          <w:b w:val="false"/>
          <w:i w:val="false"/>
          <w:color w:val="ff0000"/>
          <w:sz w:val="28"/>
        </w:rPr>
        <w:t>128-VII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2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проведения раздельного схода местного сообщества сельского округа делятся на улицы села.</w:t>
      </w:r>
    </w:p>
    <w:bookmarkEnd w:id="168"/>
    <w:bookmarkStart w:name="z22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раздельных сходах местного сообщества для участия в сходе местного сообщества избираются представители в количестве не более трех человек.</w:t>
      </w:r>
    </w:p>
    <w:bookmarkEnd w:id="169"/>
    <w:bookmarkStart w:name="z22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местного сообщества созывается и организуется акимом сельского округа.</w:t>
      </w:r>
    </w:p>
    <w:bookmarkEnd w:id="170"/>
    <w:bookmarkStart w:name="z22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через средства массовой информации или иными способами не позднее чем за десять календарных дней до даты их проведения.</w:t>
      </w:r>
    </w:p>
    <w:bookmarkEnd w:id="171"/>
    <w:bookmarkStart w:name="z22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местного сообщества в пределах села, улицы организуется акимом сельского округа.</w:t>
      </w:r>
    </w:p>
    <w:bookmarkEnd w:id="172"/>
    <w:bookmarkStart w:name="z22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местного сообщества проводится регистрация присутствующих жителей соответствующего села, улицы имеющих право в нем участвовать.</w:t>
      </w:r>
    </w:p>
    <w:bookmarkEnd w:id="173"/>
    <w:bookmarkStart w:name="z22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в нем не менее десяти процентов жителей (членов местного сообщества), проживающих в данном селе, на улице, в многоквартирном доме и имеющих право в нем участвовать.</w:t>
      </w:r>
    </w:p>
    <w:bookmarkEnd w:id="174"/>
    <w:bookmarkStart w:name="z22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местного сообщества открывается акимом сельского округа или уполномоченным им лицом.</w:t>
      </w:r>
    </w:p>
    <w:bookmarkEnd w:id="175"/>
    <w:bookmarkStart w:name="z23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 .</w:t>
      </w:r>
    </w:p>
    <w:bookmarkEnd w:id="176"/>
    <w:bookmarkStart w:name="z23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177"/>
    <w:bookmarkStart w:name="z23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178"/>
    <w:bookmarkStart w:name="z23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 самостоятельно. Избранными считаются кандидаты, набравшие наибольшее количество голосов участников раздельного схода местного сообщества:</w:t>
      </w:r>
    </w:p>
    <w:bookmarkEnd w:id="179"/>
    <w:bookmarkStart w:name="z23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местного сообщества ведется протокол, который подписывается председателем и секретарем и передается в аппарат акима сельского округа.</w:t>
      </w:r>
    </w:p>
    <w:bookmarkEnd w:id="180"/>
    <w:bookmarkStart w:name="z23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Определить следующий порядок определения количества представителей жителей улицы для участия в сходе местного сообщества: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Кигаш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жители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участвующих в раздельном сходе местного сообщества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Несовершеннолетние лица, лица признанные судом недееспособными и лица содержащиеся в местах лишение свободы по приговору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 телей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 Бейбарыс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Егемен Қазақстан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Сейфуллин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Сұлтанмахмұт Торайғыров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Шәмші Қалдаяқов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Бейімбет Майлин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Сейіт баба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 хан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Жабаев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Мақаш әкім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Датов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районного маслихата от 26 декабря 2014 года № 364-V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районного маслихата от 26 декабря 2014 года № 364-V</w:t>
            </w:r>
          </w:p>
        </w:tc>
      </w:tr>
    </w:tbl>
    <w:bookmarkStart w:name="z316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и определения количества представителей жителей улицы для участия в сходе местного сообщества сельского округа Макаш</w:t>
      </w:r>
    </w:p>
    <w:bookmarkEnd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14 - в редакции решения Курмангазинского районного маслихата Атырауской области от 10.03.2022 № </w:t>
      </w:r>
      <w:r>
        <w:rPr>
          <w:rFonts w:ascii="Times New Roman"/>
          <w:b w:val="false"/>
          <w:i w:val="false"/>
          <w:color w:val="ff0000"/>
          <w:sz w:val="28"/>
        </w:rPr>
        <w:t>128-VII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3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проведения раздельного схода местного сообщества сельского округа делятся на улицы села.</w:t>
      </w:r>
    </w:p>
    <w:bookmarkEnd w:id="183"/>
    <w:bookmarkStart w:name="z24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раздельных сходах местного сообщества для участия в сходе местного сообщества избираются представители в количестве не более трех человек.</w:t>
      </w:r>
    </w:p>
    <w:bookmarkEnd w:id="184"/>
    <w:bookmarkStart w:name="z24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местного сообщества созывается и организуется акимом сельского округа.</w:t>
      </w:r>
    </w:p>
    <w:bookmarkEnd w:id="185"/>
    <w:bookmarkStart w:name="z24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через средства массовой информации или иными способами не позднее чем за десять календарных дней до даты их проведения.</w:t>
      </w:r>
    </w:p>
    <w:bookmarkEnd w:id="186"/>
    <w:bookmarkStart w:name="z24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местного сообщества в пределах села, улицы организуется акимом сельского округа.</w:t>
      </w:r>
    </w:p>
    <w:bookmarkEnd w:id="187"/>
    <w:bookmarkStart w:name="z24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местного сообщества проводится регистрация присутствующих жителей соответствующего села, улицы имеющих право в нем участвовать.</w:t>
      </w:r>
    </w:p>
    <w:bookmarkEnd w:id="188"/>
    <w:bookmarkStart w:name="z24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в нем не менее десяти процентов жителей (членов местного сообщества), проживающих в данном селе, на улице, в многоквартирном доме и имеющих право в нем участвовать.</w:t>
      </w:r>
    </w:p>
    <w:bookmarkEnd w:id="189"/>
    <w:bookmarkStart w:name="z24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местного сообщества открывается акимом сельского округа или уполномоченным им лицом.</w:t>
      </w:r>
    </w:p>
    <w:bookmarkEnd w:id="190"/>
    <w:bookmarkStart w:name="z24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 .</w:t>
      </w:r>
    </w:p>
    <w:bookmarkEnd w:id="191"/>
    <w:bookmarkStart w:name="z24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192"/>
    <w:bookmarkStart w:name="z24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193"/>
    <w:bookmarkStart w:name="z25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 самостоятельно. Избранными считаются кандидаты, набравшие наибольшее количество голосов участников раздельного схода местного сообщества:</w:t>
      </w:r>
    </w:p>
    <w:bookmarkEnd w:id="194"/>
    <w:bookmarkStart w:name="z25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местного сообщества ведется протокол, который подписывается председателем и секретарем и передается в аппарат акима сельского округа.</w:t>
      </w:r>
    </w:p>
    <w:bookmarkEnd w:id="195"/>
    <w:bookmarkStart w:name="z25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Определить следующий порядок определения количества представителей жителей улицы для участия в сходе местного сообщества: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Макаш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жители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участвующих в раздельном сходе местного сообщества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Несовершеннолетние лица, лица признанные судом недееспособными и лица содержащиеся в местах лишение свободы по приговору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 телей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Смағұл Көшекбаев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Әбу Сәрсенбаев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Сибағат 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Мақаш әкім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Жандол Жаманбаев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Нұғыман Ақбетов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Мансур Қшихов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Жұмажан Мамбеталиев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Ләтипа Сисенова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Зұлхарнай Ғұмаров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Мәрия Сейтқазиева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Тайбурыл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Сүндет Қажетов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Теміржолшылар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 районного маслихата от 26 декабря 2014 года № 364-V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районного маслихата от 26 декабря 2014 года № 364-V</w:t>
            </w:r>
          </w:p>
        </w:tc>
      </w:tr>
    </w:tbl>
    <w:bookmarkStart w:name="z338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и определения количества представителей жителей улицы для участия в сходе местного сообщества Суюндукского сельского округа</w:t>
      </w:r>
    </w:p>
    <w:bookmarkEnd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15 - в редакции решения Курмангазинского районного маслихата Атырауской области от 10.03.2022 № </w:t>
      </w:r>
      <w:r>
        <w:rPr>
          <w:rFonts w:ascii="Times New Roman"/>
          <w:b w:val="false"/>
          <w:i w:val="false"/>
          <w:color w:val="ff0000"/>
          <w:sz w:val="28"/>
        </w:rPr>
        <w:t>128-VII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5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проведения раздельного схода местного сообщества сельского округа делятся на улицы села.</w:t>
      </w:r>
    </w:p>
    <w:bookmarkEnd w:id="198"/>
    <w:bookmarkStart w:name="z25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раздельных сходах местного сообщества для участия в сходе местного сообщества избираются представители в количестве не более трех человек.</w:t>
      </w:r>
    </w:p>
    <w:bookmarkEnd w:id="199"/>
    <w:bookmarkStart w:name="z25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местного сообщества созывается и организуется акимом сельского округа.</w:t>
      </w:r>
    </w:p>
    <w:bookmarkEnd w:id="200"/>
    <w:bookmarkStart w:name="z25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через средства массовой информации или иными способами не позднее чем за десять календарных дней до даты их проведения.</w:t>
      </w:r>
    </w:p>
    <w:bookmarkEnd w:id="201"/>
    <w:bookmarkStart w:name="z26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местного сообщества в пределах села, улицы организуется акимом сельского округа.</w:t>
      </w:r>
    </w:p>
    <w:bookmarkEnd w:id="202"/>
    <w:bookmarkStart w:name="z26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местного сообщества проводится регистрация присутствующих жителей соответствующего села, улицы имеющих право в нем участвовать.</w:t>
      </w:r>
    </w:p>
    <w:bookmarkEnd w:id="203"/>
    <w:bookmarkStart w:name="z26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в нем не менее десяти процентов жителей (членов местного сообщества), проживающих в данном селе, на улице, в многоквартирном доме и имеющих право в нем участвовать.</w:t>
      </w:r>
    </w:p>
    <w:bookmarkEnd w:id="204"/>
    <w:bookmarkStart w:name="z26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местного сообщества открывается акимом сельского округа или уполномоченным им лицом.</w:t>
      </w:r>
    </w:p>
    <w:bookmarkEnd w:id="205"/>
    <w:bookmarkStart w:name="z26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 .</w:t>
      </w:r>
    </w:p>
    <w:bookmarkEnd w:id="206"/>
    <w:bookmarkStart w:name="z26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07"/>
    <w:bookmarkStart w:name="z26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208"/>
    <w:bookmarkStart w:name="z26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 самостоятельно. Избранными считаются кандидаты, набравшие наибольшее количество голосов участников раздельного схода местного сообщества:</w:t>
      </w:r>
    </w:p>
    <w:bookmarkEnd w:id="209"/>
    <w:bookmarkStart w:name="z26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местного сообщества ведется протокол, который подписывается председателем и секретарем и передается в аппарат акима сельского округа.</w:t>
      </w:r>
    </w:p>
    <w:bookmarkEnd w:id="210"/>
    <w:bookmarkStart w:name="z26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Определить следующий порядок определения количества представителей жителей улицы для участия в сходе местного сообщества: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Суюндук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жители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участвующих в раздельном сходе местного сообщества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Несовершеннолетние лица, лица признанные судом недееспособными и лица содержащиеся в местах лишение свободы по приговору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 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Бекмұханбет Хазрет Қалпе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Шәден Тұржанов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Ардагерлер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Айтқали Таңатаров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Ғабдолла Омаров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Приемечание: на улице Ғабдолла Омарове расположен бюджетные организации, частных домов отсуствует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Сисен Омаев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Жәңгір хан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 хан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Тұщықұдық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районного маслихата от 26 декабря 2014 года № 364-V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районного маслихата от 26 декабря 2014 года № 364-V</w:t>
            </w:r>
          </w:p>
        </w:tc>
      </w:tr>
    </w:tbl>
    <w:bookmarkStart w:name="z360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и определения количества представителей жителей улицы для участия в сходе местного сообщества Азгирского сельского округа</w:t>
      </w:r>
    </w:p>
    <w:bookmarkEnd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решения Курмангазинского районного маслихата Атырауской области от 10.03.2022 № </w:t>
      </w:r>
      <w:r>
        <w:rPr>
          <w:rFonts w:ascii="Times New Roman"/>
          <w:b w:val="false"/>
          <w:i w:val="false"/>
          <w:color w:val="ff0000"/>
          <w:sz w:val="28"/>
        </w:rPr>
        <w:t>128-VII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7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проведения раздельного схода местного сообщества сельского округа делятся на улицы села.</w:t>
      </w:r>
    </w:p>
    <w:bookmarkEnd w:id="213"/>
    <w:bookmarkStart w:name="z27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раздельных сходах местного сообщества для участия в сходе местного сообщества избираются представители в количестве не более трех человек.</w:t>
      </w:r>
    </w:p>
    <w:bookmarkEnd w:id="214"/>
    <w:bookmarkStart w:name="z27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местного сообщества созывается и организуется акимом сельского округа.</w:t>
      </w:r>
    </w:p>
    <w:bookmarkEnd w:id="215"/>
    <w:bookmarkStart w:name="z27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через средства массовой информации или иными способами не позднее чем за десять календарных дней до даты их проведения.</w:t>
      </w:r>
    </w:p>
    <w:bookmarkEnd w:id="216"/>
    <w:bookmarkStart w:name="z27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местного сообщества в пределах села, улицы организуется акимом сельского округа.</w:t>
      </w:r>
    </w:p>
    <w:bookmarkEnd w:id="217"/>
    <w:bookmarkStart w:name="z27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местного сообщества проводится регистрация присутствующих жителей соответствующего села, улицы имеющих право в нем участвовать.</w:t>
      </w:r>
    </w:p>
    <w:bookmarkEnd w:id="218"/>
    <w:bookmarkStart w:name="z27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в нем не менее десяти процентов жителей (членов местного сообщества), проживающих в данном селе, на улице, в многоквартирном доме и имеющих право в нем участвовать.</w:t>
      </w:r>
    </w:p>
    <w:bookmarkEnd w:id="219"/>
    <w:bookmarkStart w:name="z28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местного сообщества открывается акимом сельского округа или уполномоченным им лицом.</w:t>
      </w:r>
    </w:p>
    <w:bookmarkEnd w:id="220"/>
    <w:bookmarkStart w:name="z28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 .</w:t>
      </w:r>
    </w:p>
    <w:bookmarkEnd w:id="221"/>
    <w:bookmarkStart w:name="z28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22"/>
    <w:bookmarkStart w:name="z28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223"/>
    <w:bookmarkStart w:name="z28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 самостоятельно. Избранными считаются кандидаты, набравшие наибольшее количество голосов участников раздельного схода местного сообщества:</w:t>
      </w:r>
    </w:p>
    <w:bookmarkEnd w:id="224"/>
    <w:bookmarkStart w:name="z28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местного сообщества ведется протокол, который подписывается председателем и секретарем и передается в аппарат акима сельского округа.</w:t>
      </w:r>
    </w:p>
    <w:bookmarkEnd w:id="225"/>
    <w:bookmarkStart w:name="z28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Определить следующий порядок определения количества представителей жителей улицы для участия в сходе местного сообщества: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Азгир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жители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участвующих в раздельном сходе местного сообщества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Несовершеннолетние лица, лица признанные судом недееспособными и лица содержащиеся в местах лишение свободы по приговору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 телей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 Оразбаева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Момышұлы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Сейфуллин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Әуезов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Мәншүк Маметова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Нығмет Әбдрахманов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Жабаев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Ғарифолла Құрманғалиев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 Бейбарыс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 районного маслихата от 26 декабря 2014 года № 364-V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районного маслихата от 26 декабря 2014 года № 364-V</w:t>
            </w:r>
          </w:p>
        </w:tc>
      </w:tr>
    </w:tbl>
    <w:bookmarkStart w:name="z383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и определения количества представителей жителей улицы для участия в сходе местного сообщества Асанского сельского округа</w:t>
      </w:r>
    </w:p>
    <w:bookmarkEnd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17 - в редакции решения Курмангазинского районного маслихата Атырауской области от 10.03.2022 № </w:t>
      </w:r>
      <w:r>
        <w:rPr>
          <w:rFonts w:ascii="Times New Roman"/>
          <w:b w:val="false"/>
          <w:i w:val="false"/>
          <w:color w:val="ff0000"/>
          <w:sz w:val="28"/>
        </w:rPr>
        <w:t>128-VII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9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проведения раздельного схода местного сообщества сельского округа делятся на улицы села.</w:t>
      </w:r>
    </w:p>
    <w:bookmarkEnd w:id="228"/>
    <w:bookmarkStart w:name="z29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раздельных сходах местного сообщества для участия в сходе местного сообщества избираются представители в количестве не более трех человек.</w:t>
      </w:r>
    </w:p>
    <w:bookmarkEnd w:id="229"/>
    <w:bookmarkStart w:name="z29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местного сообщества созывается и организуется акимом сельского округа.</w:t>
      </w:r>
    </w:p>
    <w:bookmarkEnd w:id="230"/>
    <w:bookmarkStart w:name="z29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через средства массовой информации или иными способами не позднее чем за десять календарных дней до даты их проведения.</w:t>
      </w:r>
    </w:p>
    <w:bookmarkEnd w:id="231"/>
    <w:bookmarkStart w:name="z29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местного сообщества в пределах села, улицы организуется акимом сельского округа.</w:t>
      </w:r>
    </w:p>
    <w:bookmarkEnd w:id="232"/>
    <w:bookmarkStart w:name="z29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местного сообщества проводится регистрация присутствующих жителей соответствующего села, улицы имеющих право в нем участвовать.</w:t>
      </w:r>
    </w:p>
    <w:bookmarkEnd w:id="233"/>
    <w:bookmarkStart w:name="z29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в нем не менее десяти процентов жителей (членов местного сообщества), проживающих в данном селе, на улице, в многоквартирном доме и имеющих право в нем участвовать.</w:t>
      </w:r>
    </w:p>
    <w:bookmarkEnd w:id="234"/>
    <w:bookmarkStart w:name="z29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местного сообщества открывается акимом сельского округа или уполномоченным им лицом.</w:t>
      </w:r>
    </w:p>
    <w:bookmarkEnd w:id="235"/>
    <w:bookmarkStart w:name="z298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 .</w:t>
      </w:r>
    </w:p>
    <w:bookmarkEnd w:id="236"/>
    <w:bookmarkStart w:name="z29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37"/>
    <w:bookmarkStart w:name="z300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238"/>
    <w:bookmarkStart w:name="z30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 самостоятельно. Избранными считаются кандидаты, набравшие наибольшее количество голосов участников раздельного схода местного сообщества:</w:t>
      </w:r>
    </w:p>
    <w:bookmarkEnd w:id="239"/>
    <w:bookmarkStart w:name="z30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местного сообщества ведется протокол, который подписывается председателем и секретарем и передается в аппарат акима сельского округа.</w:t>
      </w:r>
    </w:p>
    <w:bookmarkEnd w:id="240"/>
    <w:bookmarkStart w:name="z30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Определить следующий порядок определения количества представителей жителей улицы для участия в сходе местного сообщества: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Асан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жители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участвующих в раздельном сходе местного сообщества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Несовершеннолетние лица, лица признанные судом недееспособными и лица содержащиеся в местах лишение свободы по приговору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 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Тұрар Рысқұлов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Дәулеткерей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 Рысқұлбеков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 районного маслихата от 26 декабря 2014 года № 364-V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районного маслихата от 26 декабря 2014 года № 364-V</w:t>
            </w:r>
          </w:p>
        </w:tc>
      </w:tr>
    </w:tbl>
    <w:bookmarkStart w:name="z405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и определения количества представителей жителей улицы для участия в сходе местного сообщества Коптогайского сельского округа</w:t>
      </w:r>
    </w:p>
    <w:bookmarkEnd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18 - в редакции решения Курмангазинского районного маслихата Атырауской области от 10.03.2022 № </w:t>
      </w:r>
      <w:r>
        <w:rPr>
          <w:rFonts w:ascii="Times New Roman"/>
          <w:b w:val="false"/>
          <w:i w:val="false"/>
          <w:color w:val="ff0000"/>
          <w:sz w:val="28"/>
        </w:rPr>
        <w:t>128-VII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0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проведения раздельного схода местного сообщества сельского округа делятся на улицы села.</w:t>
      </w:r>
    </w:p>
    <w:bookmarkEnd w:id="243"/>
    <w:bookmarkStart w:name="z30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раздельных сходах местного сообщества для участия в сходе местного сообщества избираются представители в количестве не более трех человек.</w:t>
      </w:r>
    </w:p>
    <w:bookmarkEnd w:id="244"/>
    <w:bookmarkStart w:name="z30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местного сообщества созывается и организуется акимом сельского округа.</w:t>
      </w:r>
    </w:p>
    <w:bookmarkEnd w:id="245"/>
    <w:bookmarkStart w:name="z31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через средства массовой информации или иными способами не позднее чем за десять календарных дней до даты их проведения.</w:t>
      </w:r>
    </w:p>
    <w:bookmarkEnd w:id="246"/>
    <w:bookmarkStart w:name="z31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местного сообщества в пределах села, улицы организуется акимом сельского округа.</w:t>
      </w:r>
    </w:p>
    <w:bookmarkEnd w:id="247"/>
    <w:bookmarkStart w:name="z31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местного сообщества проводится регистрация присутствующих жителей соответствующего села, улицы имеющих право в нем участвовать.</w:t>
      </w:r>
    </w:p>
    <w:bookmarkEnd w:id="248"/>
    <w:bookmarkStart w:name="z31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в нем не менее десяти процентов жителей (членов местного сообщества), проживающих в данном селе, на улице, в многоквартирном доме и имеющих право в нем участвовать.</w:t>
      </w:r>
    </w:p>
    <w:bookmarkEnd w:id="249"/>
    <w:bookmarkStart w:name="z31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местного сообщества открывается акимом сельского округа или уполномоченным им лицом.</w:t>
      </w:r>
    </w:p>
    <w:bookmarkEnd w:id="250"/>
    <w:bookmarkStart w:name="z31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 .</w:t>
      </w:r>
    </w:p>
    <w:bookmarkEnd w:id="251"/>
    <w:bookmarkStart w:name="z31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52"/>
    <w:bookmarkStart w:name="z31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253"/>
    <w:bookmarkStart w:name="z31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 самостоятельно. Избранными считаются кандидаты, набравшие наибольшее количество голосов участников раздельного схода местного сообщества:</w:t>
      </w:r>
    </w:p>
    <w:bookmarkEnd w:id="254"/>
    <w:bookmarkStart w:name="z31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местного сообщества ведется протокол, который подписывается председателем и секретарем и передается в аппарат акима сельского округа.</w:t>
      </w:r>
    </w:p>
    <w:bookmarkEnd w:id="255"/>
    <w:bookmarkStart w:name="z32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Определить следующий порядок определения количества представителей жителей улицы для участия в сходе местного сообщества: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Коптогай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жители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участвующих в раздельном сходе местного сообщества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Несовершеннолетние лица, лица признанные судом недееспособными и лица содержащиеся в местах лишение свободы по приговору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 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Әбу Сәрсенбаев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Хабер Елжанов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Шайхы Әбішев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Халбай Баянов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Сапура Елеусинова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Жұмажан Мәмбеталиев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районного маслихата от 26 декабря 2014 года № 364-V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районного маслихата от 26 декабря 2014 года № 364-V</w:t>
            </w:r>
          </w:p>
        </w:tc>
      </w:tr>
    </w:tbl>
    <w:bookmarkStart w:name="z427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и определения количества представителей жителей улицы для участия в сходе местного сообщества сельского округа Кудряшов</w:t>
      </w:r>
    </w:p>
    <w:bookmarkEnd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19 - в редакции решения Курмангазинского районного маслихата Атырауской области от 10.03.2022 № </w:t>
      </w:r>
      <w:r>
        <w:rPr>
          <w:rFonts w:ascii="Times New Roman"/>
          <w:b w:val="false"/>
          <w:i w:val="false"/>
          <w:color w:val="ff0000"/>
          <w:sz w:val="28"/>
        </w:rPr>
        <w:t>128-VII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2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проведения раздельного схода местного сообщества сельского округа делятся на улицы села.</w:t>
      </w:r>
    </w:p>
    <w:bookmarkEnd w:id="258"/>
    <w:bookmarkStart w:name="z32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раздельных сходах местного сообщества для участия в сходе местного сообщества избираются представители в количестве не более трех человек.</w:t>
      </w:r>
    </w:p>
    <w:bookmarkEnd w:id="259"/>
    <w:bookmarkStart w:name="z32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местного сообщества созывается и организуется акимом сельского округа.</w:t>
      </w:r>
    </w:p>
    <w:bookmarkEnd w:id="260"/>
    <w:bookmarkStart w:name="z32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через средства массовой информации или иными способами не позднее чем за десять календарных дней до даты их проведения.</w:t>
      </w:r>
    </w:p>
    <w:bookmarkEnd w:id="261"/>
    <w:bookmarkStart w:name="z32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местного сообщества в пределах села, улицы организуется акимом сельского округа.</w:t>
      </w:r>
    </w:p>
    <w:bookmarkEnd w:id="262"/>
    <w:bookmarkStart w:name="z32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местного сообщества проводится регистрация присутствующих жителей соответствующего села, улицы имеющих право в нем участвовать.</w:t>
      </w:r>
    </w:p>
    <w:bookmarkEnd w:id="263"/>
    <w:bookmarkStart w:name="z33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в нем не менее десяти процентов жителей (членов местного сообщества), проживающих в данном селе, на улице, в многоквартирном доме и имеющих право в нем участвовать.</w:t>
      </w:r>
    </w:p>
    <w:bookmarkEnd w:id="264"/>
    <w:bookmarkStart w:name="z33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местного сообщества открывается акимом сельского округа или уполномоченным им лицом.</w:t>
      </w:r>
    </w:p>
    <w:bookmarkEnd w:id="265"/>
    <w:bookmarkStart w:name="z33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 .</w:t>
      </w:r>
    </w:p>
    <w:bookmarkEnd w:id="266"/>
    <w:bookmarkStart w:name="z33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67"/>
    <w:bookmarkStart w:name="z33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268"/>
    <w:bookmarkStart w:name="z33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 самостоятельно. Избранными считаются кандидаты, набравшие наибольшее количество голосов участников раздельного схода местного сообщества:</w:t>
      </w:r>
    </w:p>
    <w:bookmarkEnd w:id="269"/>
    <w:bookmarkStart w:name="z33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местного сообщества ведется протокол, который подписывается председателем и секретарем и передается в аппарат акима сельского округа.</w:t>
      </w:r>
    </w:p>
    <w:bookmarkEnd w:id="270"/>
    <w:bookmarkStart w:name="z33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Определить следующий порядок определения количества представителей жителей улицы для участия в сходе местного сообщества:</w:t>
      </w:r>
    </w:p>
    <w:bookmarkEnd w:id="2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Кудряшов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жители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участвующих в раздельном сходе местного сообщества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Несовершеннолетние лица, лица признанные судом недееспособными и лица содержащиеся в местах лишение свободы по приговору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 телей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Филипп Мазуров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Айбын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Сатыбай Намазалиев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Тұнғыш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Қиғаш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Құсайын Өтешқалиев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