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aac6b" w14:textId="bbaac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материального обеспечения детям-инвалидам, обучающимся на дому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Макатского районного маслихата Атырауской области от 23 июля 2014 года № 243-V. Зарегистрировано Департаментом юстиции Атырауской области 12 августа 2014 года № 2966. Утратило силу решением Макатского районного маслихата Атырауской области от 17 сентября 2015 года № 326-V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Макатского районного маслихата Атырауской области от 17.09.2015 № </w:t>
      </w:r>
      <w:r>
        <w:rPr>
          <w:rFonts w:ascii="Times New Roman"/>
          <w:b w:val="false"/>
          <w:i w:val="false"/>
          <w:color w:val="ff0000"/>
          <w:sz w:val="28"/>
        </w:rPr>
        <w:t>326-V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марта 2014 года № 217 "Об утверждении стандартов государственных услуг в сфере социальной защиты населения",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Назначить материальное обеспечение детям-инвалидам, обучающимся на дому, ежемесячно в размере 2,4 месячных расчетных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решения возложить на председателя постоянной комиссии районного маслихата по вопросам бюджетного планирования, хозяйственной деятельности, использования земли, охраны природы и обеспечение законности (Д. Алтаева).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Отменить решение районного маслихата от 12 июня 2014 года № 233-V "О назначении материального обеспечения детям-инвалидам, обучающимся на дому".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решение вступает в силу со дня государственной регистрации в органах юстиции, вводится в действие по истечении десяти календарных дней после дня его первого официального опубликования и распространяется на отношения возникшие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очередной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ХХVІ 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Мендалиева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Жолмагамбетов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