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4af8" w14:textId="bfc4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 декабря 2014 года № 222-V. Зарегистрировано Департаментом юстиции Атырауской области 25 декабря 2014 года № 3068. Утратило силу решением Исатайского районного маслихата Атырауской области от 18 сентября 2015 года № 280-V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Исатайского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постановлением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5 марта 2014 года № 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Исатайском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постоянную комиссию (председатель К. Нурманова)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cессии районного маслихата                 C. Мендигазиев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 № 222-V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 № 222-V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(гражданам), проживающим в Исатайском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жилищной помощи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постановлениями Правительства Республики Казахстан от 5 марта 2014 года № 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> Об утверждении стандартов государственных услуг в сфере жилищно-коммунального хозяйства",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и определяет размер и порядок оказания жилищной помощи малообеспеченным семьям (гражданам), проживающим в Исатайском районе.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– государственное учреждение "Отдел занятости и социальных программ Исатайского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услугополучатели - малообеспеченная семья (гражданин), постоянно проживающие в Исатайском районе, имеющие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предстоящей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ЭЦП - электронная цифровая подпись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Доля предельно - допустимых расходов - отношение предельно 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Размер норм расходов на содержание жилых помещении (квартир) и потребление коммунальных услуг и услуг связи устанавливается коммунальными предприятиями.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Перечень документов, необходимых для оказания назначения жилищной помощи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 портал - www.egov.kz: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доходы семьи, указанные в пунктах 1,5,6,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Жилищная помощь предоставляется за счет средств местного бюджета малообеспеченным семьям (гражданам), постоянно проживающим в Исатайском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помещении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Исатайского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000000"/>
          <w:sz w:val="28"/>
        </w:rPr>
        <w:t>241-V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Исчисление совокупного дохода не производится в случае представления заявителем неполных или недостоверных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Получатель жилищной помощи в десятидневный срок информирует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исчисления совокупного дохода семьи (гражданина), претендующего на получение жилищной помощи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Порядок исчисления совокупного дохода семьи (гражданина) определяется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финансирования и выплаты жилищной помощи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осуществляется через банки второго уровня.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жилищной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Исатайском районе   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назначении жилищной помощи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проживающей по адресу: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содержания жилища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потребленные жилищно-коммунальные услуги.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5501"/>
        <w:gridCol w:w="1881"/>
        <w:gridCol w:w="1881"/>
        <w:gridCol w:w="1881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 заявлению прилагаю необходимые документы в количестве _______ штук. № лицевого счета __________, наименование банка_______________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"____" _______ 20___ г. Подпись заявителя _______________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жилищной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Исатайском районе   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подтверждающих доходы семьи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4946"/>
        <w:gridCol w:w="5969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предоставления справки не требуется, работник ЦОНа получает из соответствующих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учащихся в средних учебных заведениях копия справки, подтверждающей доходы от стипендии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