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64cf" w14:textId="fb66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октября 2014 года № 234. Зарегистрировано Департаментом юстиции Атырауской области 6 ноября 2014 года № 3040. Утратило силу решением Махамбетского районного маслихата Атырауской области от 24 декабря 2015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24.12.2015 № </w:t>
      </w:r>
      <w:r>
        <w:rPr>
          <w:rFonts w:ascii="Times New Roman"/>
          <w:b w:val="false"/>
          <w:i w:val="false"/>
          <w:color w:val="ff0000"/>
          <w:sz w:val="28"/>
        </w:rPr>
        <w:t>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предложения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экономика и бюджета (Ш.Торбаева).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истечение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4"/>
        <w:gridCol w:w="2886"/>
      </w:tblGrid>
      <w:tr>
        <w:trPr>
          <w:trHeight w:val="30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27-сессии,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