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253d0" w14:textId="cd253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приватизации имущества коммунальной собственности города Атырау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городского акимата Атырауской области от 28 августа 2014 года № 979. Зарегистрировано Департаментом юстиции Атырауской области 24 сентября 2014 года № 2998. Утратило силу постановлением Атырауского городского акимата Атырауской области от 27 ноября 2015 года № 2115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Атырауского городского акимата Атырауской области от 27 ноября 2015 года № </w:t>
      </w:r>
      <w:r>
        <w:rPr>
          <w:rFonts w:ascii="Times New Roman"/>
          <w:b w:val="false"/>
          <w:i w:val="false"/>
          <w:color w:val="ff0000"/>
          <w:sz w:val="28"/>
        </w:rPr>
        <w:t>2115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и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августа 2011 года № 920 "Об утверждении Правил продажи объектов приватизации", городской акимат </w:t>
      </w:r>
      <w:r>
        <w:rPr>
          <w:rFonts w:ascii="Times New Roman"/>
          <w:b/>
          <w:i w:val="false"/>
          <w:color w:val="000000"/>
          <w:sz w:val="28"/>
        </w:rPr>
        <w:t>ПОС</w:t>
      </w:r>
      <w:r>
        <w:rPr>
          <w:rFonts w:ascii="Times New Roman"/>
          <w:b/>
          <w:i w:val="false"/>
          <w:color w:val="000000"/>
          <w:sz w:val="28"/>
        </w:rPr>
        <w:t>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соответствии с предварительным согласием акимата Атырауской области, приватизировать имущества городской коммунальной собственности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Отменить постановление акимата города Атырау № 522 от 23 мая 2013 года "О приватизации автотранспортов".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Айтбаева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Ожаев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Атырауского городского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979 28 августа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имущества городской коммунальной собственности подлежащих приватизации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4388"/>
        <w:gridCol w:w="2218"/>
        <w:gridCol w:w="1667"/>
        <w:gridCol w:w="3118"/>
      </w:tblGrid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Балансодержатель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ВАЗ-21213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 776 ВК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ВАЗ-21013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 277 АR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профильная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ГАЗ-3102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 106 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"Городской отдел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ГАЗ-3102-121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 072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"Городской отдел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УАЗ-2206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 589 ВС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"Городской отдел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ВАЗ-21213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 960 ВS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Кенузекского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ВАЗ-21310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 451 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"Центр социальной адаптации лиц, не имеющих определенного места жительства"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Эксковатор ЭО-262133 ЛТ360 ААВ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 638 АВД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"Городской отдел жилищно-коммунального хозяйства, пассажирского транспорта и автомобильных дорог"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ВАЗ-21200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 673 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ГАЗ-53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 210 ВН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УАЗ-31514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 050 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ГАЗ-53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 994 ВD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ГАЗ-307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 011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УАЗ-962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 124 АR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ГАЗ-3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 970 АR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ВАЗ-1215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 229 ВF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