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d6e2" w14:textId="c4ed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11 апреля 2014 года № 107 "Об утверждении регламентов государственных услуг в области технической инспекции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08 октября 2014 года № 312. Зарегистрировано Департаментом юстиции Атырауской области 05 ноября 2014 года № 3033. Утратило силу постановлением акимата Атырауской области от 11 сентября 2015 года №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11.09.2015 № </w:t>
      </w:r>
      <w:r>
        <w:rPr>
          <w:rFonts w:ascii="Times New Roman"/>
          <w:b w:val="false"/>
          <w:i w:val="false"/>
          <w:color w:val="ff0000"/>
          <w:sz w:val="28"/>
        </w:rPr>
        <w:t>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апреля 2014 года № 107 "Об утверждении регламентов государственных услуг в области технической инспекции по Атырауской области (зарегистрировано в Реестре государственной регистрации нормативных правовых актов № 2921, опубликовано от 14 июня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 по оказанию государственой услуги,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Справочник бизнес-процессов оказания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Справочник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Справочник бизнес-процессов оказания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Справочник бизнес-процессов оказания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Справочник бизнес-процессов оказания государственной услуги "Представление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2014 года №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(действия)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1 - 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2 - специалист канцелярии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3 -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4 - ответственный исполнитель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СФЕ-1 - услугополучатель;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СФЕ-2 -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СФЕ-3 -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СФЕ-4 -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1 - услугополучатель;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2 -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3 -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4 -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и 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проходимости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регистрационных 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и 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проходимости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регистрационных 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проходимости с выдачей регистрационных номерных знаков"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СФЕ-1 - услугополучатель;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СФЕ-2 -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СФЕ-3 -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СФЕ-4 -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их базе 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СФЕ-1 - услугополучатель;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СФЕ-2 -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СФЕ-3 -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СФЕ-4 -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Условных обозначениях приложения 9 внесено изменение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 -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СФЕ-1 - услугополучатель;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СФЕ-2 -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СФЕ-3 -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СФЕ-4 -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