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4ed6e2" w14:textId="c4ed6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Атырауской области от 11 апреля 2014 года № 107 "Об утверждении регламентов государственных услуг в области технической инспекции по Атырауской области"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08 октября 2014 года № 312. Зарегистрировано Департаментом юстиции Атырауской области 05 ноября 2014 года № 3033. Утратило силу постановлением акимата Атырауской области от 11 сентября 2015 года № 285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Атырауской области от 11.09.2015 № </w:t>
      </w:r>
      <w:r>
        <w:rPr>
          <w:rFonts w:ascii="Times New Roman"/>
          <w:b w:val="false"/>
          <w:i w:val="false"/>
          <w:color w:val="ff0000"/>
          <w:sz w:val="28"/>
        </w:rPr>
        <w:t>285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14 августа 2013 года № 249 "Об утверждении Правил по разработке стандартов и регламентов государственных услуг"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Атырауской области от 11 апреля 2014 года № 107 "Об утверждении регламентов государственных услуг в области технической инспекции по Атырауской области (зарегистрировано в Реестре государственной регистрации нормативных правовых актов № 2921, опубликовано от 14 июня 2014 года в газете "Прикаспийская коммуна")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в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изменением, внесенным постановлением акимата Атырауской области от 13.03.2015 № </w:t>
      </w:r>
      <w:r>
        <w:rPr>
          <w:rFonts w:ascii="Times New Roman"/>
          <w:b w:val="false"/>
          <w:i w:val="false"/>
          <w:color w:val="ff0000"/>
          <w:sz w:val="28"/>
        </w:rPr>
        <w:t>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календарьных дней после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"7. 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 по оказанию государственой услуги,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"8. Справочник бизнес-процессов оказания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приложениями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в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"9. Справочник бизнес-процессов оказания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в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"8. Справочник бизнес-процессов оказания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приложениями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в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"8. Справочник бизнес-процессов оказания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приложениями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в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"9. Справочник бизнес-процессов оказания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в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"9. Справочник бизнес-процессов оказания государственной услуги "Представление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Дюсембаева Г.И. - первого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07"/>
        <w:gridCol w:w="7493"/>
      </w:tblGrid>
      <w:tr>
        <w:trPr>
          <w:trHeight w:val="30" w:hRule="atLeast"/>
        </w:trPr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Б. Измухамбетов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8 октября 2014 года № 312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выдача свидетельства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тракторов и 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 прицепов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ним, 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(действия)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2014 года № 312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выдача свидетельства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тракторов и 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 прицепов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ним, 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2 с изменением, внесенным постановлением акимата Атырауской области от 13.03.2015 № </w:t>
      </w:r>
      <w:r>
        <w:rPr>
          <w:rFonts w:ascii="Times New Roman"/>
          <w:b w:val="false"/>
          <w:i w:val="false"/>
          <w:color w:val="ff0000"/>
          <w:sz w:val="28"/>
        </w:rPr>
        <w:t>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1 - услугополучатель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2 - специалист канцелярии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3 - руководитель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4 - ответственный исполнитель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2014 года № 312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выдача свидетельства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тракторов и 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 прицепов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ним, 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3 с изменением, внесенным постановлением акимата Атырауской области от 13.03.2015 № </w:t>
      </w:r>
      <w:r>
        <w:rPr>
          <w:rFonts w:ascii="Times New Roman"/>
          <w:b w:val="false"/>
          <w:i w:val="false"/>
          <w:color w:val="ff0000"/>
          <w:sz w:val="28"/>
        </w:rPr>
        <w:t>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СФЕ-4 -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2014 года № 312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управляющих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тракторами и изготовленными на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базе самоходными шасси и механизмами,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самоходными сельскохозяйственными,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специальными машинами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 по доверенности"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2014 года № 312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управляющих тракторами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изготовленными на их базе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 и 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 мелиоративными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дорожно-строительными машинами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механизмами, а также специальными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повышенной проходимости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доверенности"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5 с изменением, внесенным постановлением акимата Атырауской области от 13.03.2015 № </w:t>
      </w:r>
      <w:r>
        <w:rPr>
          <w:rFonts w:ascii="Times New Roman"/>
          <w:b w:val="false"/>
          <w:i w:val="false"/>
          <w:color w:val="ff0000"/>
          <w:sz w:val="28"/>
        </w:rPr>
        <w:t>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4 -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2014 года № 312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"Регистрация, перерегистрация тракторов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изготовленных на их базе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шасси и 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специальных машин проходимости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выдачей регистрационных номерных 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2014 года № 312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"Регистрация, перерегистрация тракторов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изготовленных на их базе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шасси и 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специальных машин проходимости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выдачей регистрационных номерных 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проходимости с выдачей регистрационных номерных знаков"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7 с изменением, внесенным постановлением акимата Атырауской области от 13.03.2015 № </w:t>
      </w:r>
      <w:r>
        <w:rPr>
          <w:rFonts w:ascii="Times New Roman"/>
          <w:b w:val="false"/>
          <w:i w:val="false"/>
          <w:color w:val="ff0000"/>
          <w:sz w:val="28"/>
        </w:rPr>
        <w:t>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СФЕ-4 -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2014 года № 312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их базе самоходных шасси и механизмов,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оборудованием,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механизмов,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8 с изменением, внесенным постановлением акимата Атырауской области от 13.03.2015 № </w:t>
      </w:r>
      <w:r>
        <w:rPr>
          <w:rFonts w:ascii="Times New Roman"/>
          <w:b w:val="false"/>
          <w:i w:val="false"/>
          <w:color w:val="ff0000"/>
          <w:sz w:val="28"/>
        </w:rPr>
        <w:t>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СФЕ-4 -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2014 года № 312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 обременений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тракторов и 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механизмов,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заголовке и Условных обозначениях приложения 9 внесено изменение постановлением акимата Атырауской области от 13.03.2015 № </w:t>
      </w:r>
      <w:r>
        <w:rPr>
          <w:rFonts w:ascii="Times New Roman"/>
          <w:b w:val="false"/>
          <w:i w:val="false"/>
          <w:color w:val="ff0000"/>
          <w:sz w:val="28"/>
        </w:rPr>
        <w:t>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СФЕ-4 -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