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2ca70" w14:textId="362ca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изменении и дополнений в постановление акимата Атырауской области от 20 марта 2014 года № 78 "Об утверждении регламента государственной услуги "Выдача лицензии, переоформление, выдача дубликатов лицензии на осуществление деятельности по производству (формуляции) пестицидов (ядохимикатов), реализации пестицидов (ядохимикатов), применению пестицидов (ядохимикатов) аэрозольным и фумигационным способами"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Атырауской области от 29 августа 2014 года № 261. Зарегистрировано Департаментом юстиции Атырауской области 26 сентября 2014 года № 3011. Утратило силу постановлением акимата Атырауской области от 25 декабря 2015 года № 377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Атырауской области от 25.12.2015 № </w:t>
      </w:r>
      <w:r>
        <w:rPr>
          <w:rFonts w:ascii="Times New Roman"/>
          <w:b w:val="false"/>
          <w:i w:val="false"/>
          <w:color w:val="ff0000"/>
          <w:sz w:val="28"/>
        </w:rPr>
        <w:t>377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экономики и бюджетного планирования Республики Казахстан от 14 августа 2013 года № 249 "Об утверждении Правил по разработке стандартов и регламентов государственных услуг" акимат Атырауской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Атырауской области от 20 марта 2014 года № 78 "Об утверждении регламента государственной услуги "Выдача лицензии, переоформление, выдача дубликатов лицензии на осуществление деятельности по производству (формуляции) пестицидов (ядохимикатов), реализации пестицидов (ядохимикатов), применению пестицидов (ядохимикатов) аэрозольным и фумигационным способами" (зарегистрировано в Реестре государственной регистрации нормативных правовых актов № 2903, опубликовано 29 мая 2014 года в газете "Прикаспийская коммуна") следующие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лицензии, переоформление, выдача дубликатов лицензии на осуществление деятельности по производству (формуляции) пестицидов (ядохимикатов), реализации пестицидов (ядохимикатов), применению пестицидов (ядохимикатов) аэрозольным и фумигационным способами",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"9. Справочник бизнес-процессов оказания государственной услуги "Выдача лицензии, переоформление, выдача дубликатов лицензии на осуществление деятельности по производству (формуляции) пестицидов (ядохимикатов), реализации пестицидов (ядохимикатов), применению пестицидов (ядохимикатов) аэрозольным и фумигационным способами" при выдаче лицензии приведен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, при переоформлении лицензии в </w:t>
      </w:r>
      <w:r>
        <w:rPr>
          <w:rFonts w:ascii="Times New Roman"/>
          <w:b w:val="false"/>
          <w:i w:val="false"/>
          <w:color w:val="000000"/>
          <w:sz w:val="28"/>
        </w:rPr>
        <w:t>приложении 6</w:t>
      </w:r>
      <w:r>
        <w:rPr>
          <w:rFonts w:ascii="Times New Roman"/>
          <w:b w:val="false"/>
          <w:i w:val="false"/>
          <w:color w:val="000000"/>
          <w:sz w:val="28"/>
        </w:rPr>
        <w:t xml:space="preserve">, при выдаче дубликата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дополнить </w:t>
      </w:r>
      <w:r>
        <w:rPr>
          <w:rFonts w:ascii="Times New Roman"/>
          <w:b w:val="false"/>
          <w:i w:val="false"/>
          <w:color w:val="000000"/>
          <w:sz w:val="28"/>
        </w:rPr>
        <w:t>приложениями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Дюсембаева Г.И. – первого заместителя акима Атырауской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Измухамбетов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Атырауской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августа 2014 года № 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"Выдача лицензии, переоформление,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дубликатов лицензии на осуществление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деятельности по производству(формуляции)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пестицидов (ядохимикатов),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пестицидов (ядохимикатов), применению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пестицидов (ядохимикатов) аэрозольным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фумигационным способами"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(действий), с указанием длительности каждой процедуры (действия) при выдаче лицензии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98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98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Атырауской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августа 2014 года № 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"Выдача лицензии, переоформление,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дубликатов лицензии на осуществление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деятельности по производству(формуляции)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пестицидов (ядохимикатов),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пестицидов (ядохимикатов), применению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пестицидов (ядохимикатов) аэрозольным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фумигационным способами"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(действий), с указанием длительности каждой процедуры (действия) при переоформлении лицензии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747000" cy="316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747000" cy="316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Атырауской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августа 2014 года № 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"Выдача лицензии, переоформление,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дубликатов лицензии на осуществление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деятельности по производству(формуляции)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пестицидов (ядохимикатов),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пестицидов (ядохимикатов), применению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пестицидов (ядохимикатов) аэрозольным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фумигационным способами"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(действий), с указанием длительности каждой процедуры (действия) при выдаче дубликата лицензии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78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78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Атырауской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августа 2014 года № 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"Выдача лицензии, переоформление,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дубликатов лицензии на осуществление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деятельности по производству(формуляции)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пестицидов (ядохимикатов),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пестицидов (ядохимикатов), применению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пестицидов (ядохимикатов) аэрозольным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фумигационным способами"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Содержание каждой процедуры (действия), входящей в состав процесса оказания государственной услуг при выдаче лицензии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930900" cy="678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30900" cy="678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Атырауской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августа 2014 года № 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"Выдача лицензии, переоформление,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дубликатов лицензии на осуществление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деятельности по производству(формуляции)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пестицидов (ядохимикатов),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пестицидов (ядохимикатов), применению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пестицидов (ядохимикатов) аэрозольным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фумигационным способами"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Содержание каждой процедуры (действия), входящей в состав процесса оказания государственной услуг при переоформлении лицензии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880100" cy="701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880100" cy="701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Атырауской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августа 2014 года № 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"Выдача лицензии, переоформление,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дубликатов лицензии на осуществление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деятельности по производству(формуляции)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пестицидов (ядохимикатов),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пестицидов (ядохимикатов), применению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пестицидов (ядохимикатов) аэрозольным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фумигационным способами"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Содержание каждой процедуры (действия), входящей в состав процесса оказания государственной услуг при выдаче дубликата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943600" cy="676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76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