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b23" w14:textId="d3c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2014 - 2015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сентября 2014 года № 281. Зарегистрировано Департаментом юстиции Атырауской области 23 сентября 2014 года № 2994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профессиональным, послесредним образованием на 2014-2015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Атырауской области" принять все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Мукана Ш.Ж.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2014 года № 281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2014 года № 281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732"/>
        <w:gridCol w:w="4352"/>
        <w:gridCol w:w="2355"/>
        <w:gridCol w:w="1410"/>
        <w:gridCol w:w="1410"/>
        <w:gridCol w:w="1862"/>
      </w:tblGrid>
      <w:tr>
        <w:trPr>
          <w:trHeight w:val="61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4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на базе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 расходы на обучение 1 специалиста за учебный год (тыс.тенге)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класса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040600 0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технологического оборудования и трубопроводов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080500 0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оборудования нефтяных и газовых промыслов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2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оборудования предприятий нефтегазоперерабатывающей и химической промышленности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и газовых месторождений (по профилю)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контрольно-измерительные приборы и автоматика в машиностроении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10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13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