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c0ab9f" w14:textId="8c0ab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 по Атырауской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23 мая 2014 года № 153. Зарегистрировано Департаментом юстиции Атырауской области 23 июня 2014 года № 2942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Атырауской области от 25.09.2015 № </w:t>
      </w:r>
      <w:r>
        <w:rPr>
          <w:rFonts w:ascii="Times New Roman"/>
          <w:b w:val="false"/>
          <w:i w:val="false"/>
          <w:color w:val="ff0000"/>
          <w:sz w:val="28"/>
        </w:rPr>
        <w:t>293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"Присвоение статуса оралмана"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государственной услуги "Выдача направлений лицам на участие в активных формах содействия занятости"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"Регистрация и постановка на учет безработных граждан"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"Выдача справок безработным гражданам"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"Назначение государственного пособия на детей до восемнадцати лет"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регламент государственной услуги "Назначение государственной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регламент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Назначение жилищной помощи" согласно приложению 8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регламент государственной услуги "Назначение материального обеспечения детям-инвалидам, обучающимся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регламент государственной услуги "Оформление документов на оказание специальных социальных услуг в условиях ухода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13) регламент государственной услуги "Выдача справки, подтверждающей принадлежность заявителя (семьи) к получателям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14) регламент государственной услуги "Оформление документов на инвалидов для предоставления им протезно-ортопедической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15) регламент государственной услуги "Оформление документов на инвалидов для обеспечения их сурдо-тифлотехническими и обязательными гигиеническими средствами"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регламент государственной услуги "Оформление документов на инвалидов для предоставления им кресла-коляски"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17)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18) регламент государственной услуги "Оформление документов на оказание специальных социальных услуг в медико-социальных учреждениях (организациях)"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19)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20) регламент государственной услуги "Оформление документов на инвалидов для обеспечения их санаторно-курортным лечением"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Подпункт 8) утратил силу постановлением акимата Атырауской области от 26.06.2015 № </w:t>
      </w:r>
      <w:r>
        <w:rPr>
          <w:rFonts w:ascii="Times New Roman"/>
          <w:b w:val="false"/>
          <w:i w:val="false"/>
          <w:color w:val="ff0000"/>
          <w:sz w:val="28"/>
        </w:rPr>
        <w:t>191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опубликования, но не ранее введения в действие приказа Министра национальной экономики Республики Казахстан от 09 апреля 2015 года № 319 "Об утверждении стандартов государственных услуг в сфере жилищно-коммунального хозяйства").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Накпаева С.Ж. –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истечению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"Присвоение статуса оралмана" (далее – государственная услуга) оказывается местным исполнительным органом государственным учреждением "Управление координации занятости и социальных программ Атырауской области" (далее – услугодатель), расположенным по адресу: г.Атырау, пр.Азаттык, 31а.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оказания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 регистрирует поступившие документы в течение 30(тридцати) минут, направляет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специалист канцелярии регистрирует поступившие документы в течение 30 (тридцати) минут и направляет документы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осуществляет ознакомление с поступившими документами в течение 30 (тридцати) минут и отправляет заместителю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заместитель руководителя рассматривает документы в течение 30 (тридцати) минут и направляет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рассматривает полученные документы в течение 30 (тридцати) минут и направляет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специалист на основании поступивших документов в течении 4 (четырех) рабочих дней оформляет удостоверение услугополучателя, согласовавает его с заместителем и руководителем отдела и направляет в течении 1(одного) дня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подписывает удостоверение услугополучателя и направляет в канцелярию в течении 30(тридцати)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специалист канцелярии направляет результат государственной услуги ответственному специалисту в течении 30(традцати)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специалист регистрирует и передает результат государственной услуги услугополучателю в течении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заместитель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каждый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 оралмана"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оказывается государственным учреждением "Управление координации занятости и социальных программ Атырауской области" (далее - услугодатель), по адресу: г.Атырау проспект Азаттык, 31а.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от услугополучателя (работодателя или иностранного работника) и выдача им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 для начала процедуры (действия) по оказанию государственной услуги является заявление по форме согласно приложению 1 к Стандарту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либо запрос в форме электронного документа, удостоверенного электронной цифровой подписью (далее - ЭЦП) услугополучателя (работодателя).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регистрирует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(либо его представителю по доверенности) талон заявления с указанием даты регистрации и даты получения государственной услуги, фамилии и инициалов лица, принявшего документы и предоставляет документы руководителю услугодателя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направляет документы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 случае соответствия документов исполнитель вносит документы на рассмотрение комиссии по выдаче разрешений на привлечение иностранной рабочей силы Атырауской области (далее - комиссия) в течение 14 (четырнадцати)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комиссия рассматривает документы и рекомендует услугодателю о выдаче разрешения либо об отказе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 согласно рекомендации комиссии подготавливает проект решения и направляет руководителю для подписания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и направляет решение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на основании решения подготавливает уведомление о принятом решении и направляет руководителю на подпись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и направляет уведомления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исполнитель регистрирует уведомление и направляет услугополучателю (либо его представителю по доверенности) в течение 1(одного)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исполнитель после получения копии документов, гарантирующих выезд иностранной рабочей силы из Республики Казахстан (предоставленных услугополучателем в течении 20 (двадцати) рабочих дней после получения уведомления) подготавливает проект разрешения на привлечение иностранной рабочей силы и направляет руководителю для подписания в течении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руководитель после подписания разрешения передает его исполнителю (в течении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исполнитель выдает разрешение услугополучателю либо его представителю по доверенности в течении 1(одного)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принимает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документы руководителю услугодателя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передает документы исполнителю на рассмотрение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 на соответствие требованиям Правил и вносит на рассмотрение руководителю услугодателя в течение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документы и принимает решение о переоформлении либо об отказе в переоформлении и передает исполнителю в течение 1(одного)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 на основании решения руководителя услугодателя подготавливает и предоставляет уведомление руководителю для подписания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уведомления о переофорлении разрешения либо об отказе и направляет исполнителю в течении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регистрирует уведомление о переоформлении разрешения либо отказе и направляет услугополучателю (либо его представителю по доверенности)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после получения копии документов, гарантирующих выезд иностранной рабочей силы из Республики Казахстан (предоставленных услугополучателем в течении 20 рабочих дней после получения уведомления) подготавливает проект разрешения на привлечение иностранной рабочей силы и направляет руководителю для подписания в течении 2(двух)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после подписания разрешения передает его исполнителю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исполнитель выдает разрешение услугополучателю (либо его представителю по доверенности в течении 1(одного)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продлении разрешения на привличение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принимает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направляет документы исполнителю (не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 на соответствие требованиям Правил и вносит на рассмотрение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документы и принимает решение о продлении либо об отказе в продлении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 согласно решения руководителя услугодателя подготавливает уведомления о продлении разрешения либо об отказе и направляет руководитею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уведомление о продлении разрешения либо об отказе и направляет уведомление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регистрирует уведомление о продлении разрешения либо об отказе и направляет услугополучателю (либо его представителю по доверенности)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или продлении разрешения иностранному работнику на трудоустройство: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принимает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передает документы исполнителю на рассмотрение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 на соответствие требованиям Правил и вносит на рассмотрение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документы и принимает решение о выдаче или продления разрешения либо об отказе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 согласно решения руководителя услугодателя подготавливает уведомление о выдаче или продлении разрешения либо об отказе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уведомление о выдаче или продлении разрешения либо об отказе и направляет уведомление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регистрирует уведомление о выдаче или продлении разрешения либо об отказе и направляет услугополучателю (либо его представителю по доверенности)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после получения копии документов, гарантирующих выезд иностранной рабочей силы из Республики Казахстан (предоставленных услугополучателем в течении 20 рабочих дней после получения уведомления) подготавливает проект разрешения на трудоустройство иностранной рабочей силы и направляет руководителю для подписания в течении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после подписания разрешения передает его исполнителю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исполнитель выдает разрешение услугополучателю либо его представителю по доверенности в течении 1(одного)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разрешения иностранному работнику на трудоустройство: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принимает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направляет документы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 на соответствие требованиям Правил и вносит на рассмотрение руководителю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 документы и принимает решение о переоформлении разрешения либо об отказе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 согласно решения руководителя услугодателя подготавливает уведомление о переоформлении разрешения либо об отказе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уведомление о переоформлении разрешения либо об отказе и направляет уведомление исполнителю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регистрирует уведомление о переоформлении разрешения либо отказе и направляет услугополучателю либо его представителю по доверенности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после получения копии документов, гарантирующих выезд иностранной рабочей силы из Республики Казахстан (предоставленных услугополучателем в течении 20 рабочих дней после получения уведомления) подготавливает проект разрешения на трудоустройство и направляет руководителю для подписания в течении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после подписания разрешения передает его исполнителю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исполнитель выдает разрешение услугополучателю либо его представителю по доверенности в течении 1(одного)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через портал (диаграмма функционального взаимодействия при оказании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1 - проверка на портале подлинности данных о зарегистрированном услугополучателе через индивидуальный идентификационный номер или бизнес-идентификационный номер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процесс 6 - удостоверение (подписание) посредством ЭЦП услугополучателя заполненной формы запроса (введенных данных) и прикрепленных к нему документов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7 - регистрация электронного документа (запроса услугополучателя) и обработка запроса в информационная система государственная база данных "Е - лицензирование" (далее – ИС ГБД "Е - 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условие 4 -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8 -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процесс 9 - получение услугополучателем результата государственной услуги,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"Выдача, 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 на территории соответсвующей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 на территории соответсвующей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"Выдача, переоформление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 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 на территории соответсвующей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при выдаче разрешения на привлечение иностранной рабочей силы: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продлении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или продлении разрешения иностранному работнику на трудоустройство: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формах содействия занятости"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направлений лицам на участие в активных формах содействия занятости" (далее – государственная услуга) оказывается отделами занятости и социальных программ города Атырау и районов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выдача направления лицам на участие в активных мерах содействия занятости (далее - направление),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к услугодателю -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–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в течение 5 (пяти) минут осуществляет прием,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в течение 5 (пяти)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10 (десяти) минут рассматривает поступившие документы, оформляет направление и передает руководству для подписания направления;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в течение 5 (пяти) минут подписывает направление, направляет подписанное направление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5 (пяти) минут регистрирует направление,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(далее-ШЭП) в информационную систему "Рынок труда" (далее – ИС "Рынок труда")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(направление на участие в активных мерах содействия занятости в форме электронного документа), сформированной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участия в активных формах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участия в активных формах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участия в активных формах содействия занятости"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участия в активных формах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  <w:r>
        <w:br/>
      </w:r>
      <w:r>
        <w:rPr>
          <w:rFonts w:ascii="Times New Roman"/>
          <w:b/>
          <w:i w:val="false"/>
          <w:color w:val="000000"/>
        </w:rPr>
        <w:t>1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и постановка на учет безработных граждан" (далее – государственная услуга) оказывается отделами занятости и социальных программ города Атырау и районов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 регистрации и постановке на учет в качестве безработного (далее - уведомление)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к услугодателю либо в ЦОН -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 (для идентификации);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на портал - заявление в форме электронного документа, удостоверенного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поступления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осуществляет прием, их регистрацию и направляет документы на резолюцию руководству услугодателя в течении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в течении 5 (пяти)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5 (пяти) рабочих дней, оформляет уведомление и передает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в течении 5 (пяти) минут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3 (трех)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ЦОН с указанием длительности каждой процедуры (действия) (диаграмма № 1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государственной услуги подает необходимые документы оператору ЦОН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в ШЭП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регистрация электронного документа в ШЭП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является основанием для оказания услуги (в течении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формирование сообщения об отказе в запрашиваемой услуге в связи с имеющимися нарушениями в документах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– получение услугополучателем через оператора ЦОН результата услуги (уведомления о регистрации и постановке на учет в качестве безработного, либо мотивированный ответ об отказе в оказании государственной услуги), сформированной ШЭП (в течении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№ 2 функционального взаимодействия при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-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является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  <w:r>
        <w:br/>
      </w:r>
      <w:r>
        <w:rPr>
          <w:rFonts w:ascii="Times New Roman"/>
          <w:b/>
          <w:i w:val="false"/>
          <w:color w:val="000000"/>
        </w:rPr>
        <w:t>1.Общие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безработным гражданам" (далее – государственная услуга) оказывается отделами занятости и социальных программ города Атырау и районов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при обращении к услугодателю либо в ЦОН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к Стандарту государственной услуги "Выдача справок безработным гражданам",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при обращении на портал - запрос в форме электронного документа, удостоверенного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ответственный исполнитель услугодателя осуществляет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их регистрацию, оформляет справку и передает для подписания руководству услугодателя в течении 6 (шести)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 с документами, подписывает справку и направляет в канцелярию услугодателя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канцелярии услугодателя регистрирует справку и выдает результат государственной услуги услугополучателю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по оказанию государственной услуги (диаграмма № 1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работник ЦОНа принимает от услугополучателя необходимые документы, указанные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2 -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регистрирует заявление и в течение пятнадцати минут выдает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по оказанию государственной услуги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государственного пособия на детей до восемнадцати лет" (далее - государственная услуга) оказывается отделами занятости и социальных программ города Атырау и районов Атырауской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 назначении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поступления документов услугополучателя в течении 15 (пятнадцати)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15 (пятнадцати)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6 (шести) рабочих дней, в случае поступления документов через акима сельского округа в течении 19 (девятнадцати) рабочих дней,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15 (пятнадцати)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15 (пятнадцати) минут регистрирует уведомление или мотивированный ответ об отказе и выдает результат государственной услуги услугополучателю в течении 1 (одного) рабочего дня или передает через курьера в ЦОН либо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каждый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подает необходимые документы оператору ЦОН в операционном зале посредством "безбарьерного" обслуживания путем электронной очереди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его представителя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ШЭП (далее – АРМ ШЭП)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результата оказания государственной услуги (уведомление о назначении либо мотивированный ответ об отказе в оказании государственной услуги)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– выдача услугополучателю результата оказания государственной услуги (уведомление о назначении либо мотивированный ответ об отказе в оказании государственной услуги) (в течении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 с момента подачи услугополучателем необходимых документов в течении 15 (пятнадцати) минут осуществляет прием и их регистрацию и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аппарата акима сельского округа направляет документы услугодателю для оказания государственной услуги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специалист аппарата акима сельского округа после поступления от услугодателя уведомления о назначении, либо мотивированного ответа об отказе, выдает услугополучателю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Описание последовательности процедур (действий) по оказанию государственной услуги при обращении услугополучателя к акиму сельского округа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каждый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государственного пособия на детей до восемнадцати лет"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государственного пособия на детей до восемнадцати лет"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государственной адресной социальной помощи"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поступления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15 (пятнадцати) минут осуществляет прием,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15 (пятнадцати)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6 (шести) рабочих дней, в случае поступления документов через акима сельского округа 19 (девятнадцати) рабочих дней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15 (пятнадцати)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15 (пятнадцати) минут регистрирует уведомление или мотивированный ответ об отказе и выдает результат государственной услуги услугополучателю в течение 1 (одного) рабочего дня или передает через курьера в ЦОН либо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 обращении услугополучателя к услугодателю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государственной услуги подает заявление и необходимые документы оператору ЦОН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его представителя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ШЭП (далее – АРМ ШЭП)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результата оказания государственной услуги (уведомление о назначении государственной адресной социальной помощи, либо мотивированный ответ об отказе в оказании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– выдача услугополучателю результата оказания государственной услуги (уведомление о назначении государственной адресной социальной помощи, либо мотивированный ответ об отказе в оказании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 с момента подачи услугополучателем необходимых документов, в течении 15 (пятнадцати) минут осуществляет прием, их регистрацию и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аппарата акима сельского округа направляет документы услугодателю для оказания государственной услуги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специалист аппарата акима сельского округа после поступления от услугодателя уведомления о назначении государственной адресной социальной помощи, либо мотивированного ответа об отказе, выдает услугополучателю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по оказанию государственной услуги при обращении услугополучателя к услугодателю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жилищной помощи"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 назначении жилищной помощи (далее – уведомление)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жилищной помощи"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марта 2014 года № 185 "Об утверждении стандартов государственных услуг в сфере жилищно-коммунального хозяйства".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поступления документов услугополучателя в течении 15 (пятнадцати) минут осуществляет прием и их регистрацию,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15 (пятнадцати)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9 (девяти) календарных дней и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15 (пятнадцати)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15 (пятнадцати) минут регистрирует уведомление или мотивированный ответ об отказе и передает услугополучателю через портал или в ЦОН через курьера в течении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функционального взаимодействия при оказании государственной услуги через ЦОН (диаграмма № 1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подает необходимые документы оператору ЦОН в операционном зале посредством "безбарьерного" обслуживания путем электронной очереди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его представителя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ШЭП (далее – АРМ ШЭП)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результата оказания государственной услуги (уведомление о назначении государственной адресной социальной помощи, либо мотивированный ответ об отказе в оказании государственной услуги)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– выдача услугополучателю результата оказания государственной услуги (уведомление о назначении государственной адресной социальной помощи, либо мотивированный ответ об отказе в оказании государственной услуги) в течении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ошибками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указанному в запросе и ИИН, указанному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услуго-получателя) удостоверенного (подписанного) ЭЦП услугополучателя через ШЭП в АРМ 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ошибками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оказанной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жилищной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КАЙ БАНКАДАСЫН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материального обеспечения детям-инвалидам, обучающимся на дому"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материального обеспечения детям-инвалидам, обучающимся на дому"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хозяйствен-ного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 www.egov.kz (далее – портал) в части предоставления информации о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назначении материального обеспечения детям-инвалидам, обучающимся на дому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материального обеспечения детям-инвалидам, обучающимся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поступления документов услугополучателя в течении 30 (тридцати) минут осуществляет прием и их регистрацию,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9 (девяти) рабочих дней, оформляет уведомление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10 (десяти) минут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течении 20 (двадцати) минут регистрирует уведомление и выдает результат государственной услуги услугополучателю в течение 1 (одного) рабочего дня или передает через курьера в ЦОН либо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структур-ными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в ЦОН с указанием длительности каждой процедуры (действия) (диаграмма № 1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государственной услуги подает необходимые документы и заявление оператору ЦОН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в операционном зале посредством "безбарьерного" обслуживания путем электронной очереди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автоматизированном рабочем месте ШЭП (далее - АРМ ШЭП) в информационную систему "Е-собес" (далее – ИС "Е-собес")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результата оказания государственной услуги (уведомления о назначении материального обеспечения детям-инвалидам, обучающимся на дому либо письменный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2 – проверка (обработка) услугодателем соответствия приложенных услугополучателем документов для оказания услуги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регистрация электронного документа в АРМ ШЭП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– получение услугополучателем через оператора ЦОН результата услуги (уведомления либо письменного мотивированного ответа об отказе), сформированного АРМ ШЭП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обращения и последовательности процедур (действий)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1, раздела 2 настоящего регламента,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ШЭП в информационную систему "Е-собес" (далее - ИС Е-собес)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ошибками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детям-инвалидам,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детям-инвалидам,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Диаграммма № 1 функционального взаимодействия информационных систем, задействованных в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Диаграммма № 2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детям-инвалидам,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материального обеспечения детям-инвалидам, обучающимся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государсвтенных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письменное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документов, указанных в пункте 9 Стандарта, в течение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13 (тринадцати) рабочих дней, оформляет результат либо мотивированный ответ об отказе в оказании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либо мотивированный ответ об отказе в оказании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условиях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условиях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 представительных</w:t>
      </w:r>
      <w:r>
        <w:br/>
      </w:r>
      <w:r>
        <w:rPr>
          <w:rFonts w:ascii="Times New Roman"/>
          <w:b/>
          <w:i w:val="false"/>
          <w:color w:val="000000"/>
        </w:rPr>
        <w:t>органов"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города Атырау и районов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 назначении социальной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заявление в произвольной форме либо запрос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поcтупления документов услугополучателя, в течении 15 (пятнадцати) минут осуществляет прием и их регистрацию,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документами, определяет ответственного исполнителя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7 (семи) рабочих дней, в случаях недостаточности документов для оказания социальной помощи либо невозможности представления заявителем необходимых документов в связи с порчей, утерей в течение 19 (девятнадцати) рабочих дней, оформляет уведомление или мотивированный ответ об отказе в оказании государственной услуги и передает руководству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10 (десяти)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20 (двадцати) минут регистрирует уведомление или мотивированный ответ об отказе и выдает услугополучателю или передает акиму сельского округа либо через портал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структур-ными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ошибками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а также выбор услугополучателем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информационную систему "Е-собес" (далее – ИС "Е-собес")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формирование сообщения об отказе в запрашиваемой услуге в связи с имеющимися ошибками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 с момента подачи услугополучателем необходимых документов, в течении 15 (пятнадцати) минут осуществляет их прием, регистрацию и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аппарата акима сельского округа передает документы услугополучателя услугодателю для оказания государственной услуги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специалист аппарата акима сельского округа после поступления от услугодателя уведомления о назначении социальной помощи либо мотивированного ответа об отказе, выдает услугополучателю в течении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между структурными подразделениями (работниками) акима сельского округа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отделами занятости и социальных программ города Атырау и районов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назначении социальной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заявление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 в течении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течении 9 (девяти) рабочих дней, в случае поступления документов через акима сельского округа в течении 13 (тринадцати) рабочих дней, оформляет уведомление или мотивированный ответ об отказе в оказании государственной услуги и передает руководству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10 (десяти) минут подписывает уведомление или мотивированный ответ об отказе в оказании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20 (двадцати) минут регистрирует уведомление или мотивированный ответ об отказе в оказании государственной услуги и выдает услугополучателю или передает в ЦОН либо акиму сельского округа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инспектор ЦОН в течении 15 (пятнадцати) минут осуществляет прием документов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услугополучателя), удостоверенного (подписанного) электронной цифровой подписью (далее - ЭЦП) оператора ЦОН через ШЭП в автоматизированном рабочем месте ШЭП (далее – АРМ ШЭП)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уведомления либо мотивированного ответа об отказе в оказании государственной услуги в течении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– выдача услугополучателю уведомления либо мотивированного ответа об отказе в оказании государственной услуги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 в течении 30 (тридцати) минут с момента подачи услугополучателем документов, осуществляет прием и их регистрацию и направляет документы на резолюцию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аппарата акима сельского округа передает документы услугополучателя услугодателю для оказания государственной услуги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специалист аппарата акима сельского округа после поступления от услугодателя уведомления либо мотивированного ответа об отказе, выдает услугополучателю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структурных подразделений (работников) акима сельского округа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Таблица.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Атырау и районов области (далее - услугодатель) и акимами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в течении 3 (трех) минут с момента поступления документов услугополучателя, осуществляет прием и их регистрацию, направляет документы на резолюцию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3 (трех) минут ознакамливается с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3 (трех) минут, в случае поступления документов через ЦОН в течении 3 (трех) рабочих дней, оформляет справку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течении 3 (трех) минут подписывает справку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течении 3 (трех) минут регистрирует справку и выдает услугополучателю или передает в ЦОН через курьера.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последовательности процедур (действий) структурных подразделений (работников) услугодателя по оказанию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по оказанию государственной услуги через ЦОН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подает заявление и необходимые документы оператору ЦОН в операционном зале посредством "безбарьерного" обслуживания путем электронной очереди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оператором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услуги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НР ИИН, данных доверенности в ЕНИС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– направление электронного документа (запроса услугополучателя), удостоверенного (подписанного) электронной цифровой подписью (далее - ЭЦП) оператора ЦОН через ШЭП в автоматизированное рабочее место ШЭП (далее – АРМ ШЭП)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6 – получение от услугодателя справки либо мотивированного ответа об отказе в выдаче справки в течении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– выдача услугополучателю справку либо мотивированного ответа об отказе в выдаче справки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 в течение 3 (трех) минут с момента подачи услугополучателем документов, осуществляет прием и их регистрацию и направляет документы на резолюцию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 сельского округа в течение 3 (трех) минут ознакамливается с документами и направляет документы для оказания государственной услуги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специалист аппарата акима сельского округа рассматривает поступившие документы и оформляет справку либо мотивированный ответ об отказе в выдаче справки и передает для подписания акиму сельского округа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 сельского округа в течение 3 (трех) минут подписывает справку либо мотивированный ответ об отказе в выдаче справки и направляет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аппарата акима сельского округа в течение 3 (трех) минут регистрирует и выдает справку либо мотивированный ответ об отказе в выдаче справки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Описание последовательности процедур (действий) структурных подразделений (работников) акима сельского округа по оказанию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протезно-ортопедической помощи",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документов, указанных в пункте 9 Стандарта, в течение 30 (тридцати) минут осуществляет прием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обеспечения их сурдо-тифлотехническими и обязательными гигиеническими средствами"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письменное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обеспечения их сурдо- 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кресла-коляски"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кресла-коляски"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заявление по форме согласно приложению к стандарту государственной услуги "Оформление документов на инвалидов для предоставления им кресла-коляски",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документов, указанных в пункте 9 Стандарта, в течение 30 (тридцати) минут осуществляет прием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кресла-коляски"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документов, указанных в пункте 9 Стандарта, в течение 30 (тридцати) минут осуществляет прием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16 (шестнадцати)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работниками с указанием длительности каждой процедуры действия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государственный центр по выплате пенсий и пособий (далее – ГЦВП):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выплата единовременной государственной денежной компенсации (далее – компенсации)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(я)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(ям)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и оформляет: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решение о признании граждан Республики Казахстан пострадавшими вследствие ядерных испытаний на Семипалатинском испытательном ядерном полигоне в течение 17 (семнадцати)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оформляет удостоверение или его дубликат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(одного) рабочего дня подписывает проект решения о признании, удостоверение или дубликат удостоверения и о выплате компенсации и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20 (двадцати) минут регистрирует подписанные документы и выдает результат государственной услуги услугополучателю, в ГЦВП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процесс 1 - работник ЦОН принимает от услугодателя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2–если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 представляет принятые документы в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работник накопительного сектора ЦОН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6 - накопительный сектор с помощью сканерного штрих-кода отмечает полученные документы от услугодателя в информационную систему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7 -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153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обеспечения их санаторно-курортным лечением"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обеспечения их санаторно-курортным лечением" (далее - государственная услуга) оказывается отделами занятости и социальных программ города Атырау и районов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об оформлении документов с указанием сроков предоставление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Оформление документов на инвалидов для обеспечения их санаторно-курортным лечением"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10 (десяти) минут подписывает и направляет результат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 течение 1 (одного) рабочего дня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обеспечения их санаторно- курортным лечением"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header.xml" Type="http://schemas.openxmlformats.org/officeDocument/2006/relationships/header" Id="rId10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