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ab9f" w14:textId="8c0a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мая 2014 года № 153. Зарегистрировано Департаментом юстиции Атырауской области 23 июня 2014 года № 2942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25.09.2015 № </w:t>
      </w:r>
      <w:r>
        <w:rPr>
          <w:rFonts w:ascii="Times New Roman"/>
          <w:b w:val="false"/>
          <w:i w:val="false"/>
          <w:color w:val="ff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"Присвоение статуса оралмана"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"Выдача направлений лицам на участие в активных формах содействия занятости"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регламент государственной услуги "Регистрация и постановка на учет безработных граждан"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регламент государственной услуги "Выдача справок безработным гражданам"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регламент государственной услуги "Назначение государственного пособия на детей до восемнадцати лет"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регламент государственной услуги "Назначение государственной адресной социальной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регламент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жилищной помощи" согласно приложению 8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регламент государственной услуги "Назначение материального обеспечения детям-инвалидам, обучающимся на дому"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регламент государственной услуги "Оформление документов на оказание специальных социальных услуг в условиях ухода на дому"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регламент государственной услуги "Выдача справки, подтверждающей принадлежность заявителя (семьи) к получателям адресной социальной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регламент государственной услуги "Оформление документов на инвалидов для предоставления им протезно-ортопедической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регламент государственной услуги "Оформление документов на инвалидов для обеспечения их сурдо-тифлотехническими и обязательными гигиеническими средствами"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регламент государственной услуги "Оформление документов на инвалидов для предоставления им кресла-коляски"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регламент государственной услуги "Оформление документов на оказание специальных социальных услуг в медико-социальных учреждениях (организациях)"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регламент государственной услуги "Оформление документов на инвалидов для обеспечения их санаторно-курортным лечением"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Подпункт 8) утратил силу постановлением акимата Атырауской области от 26.06.2015 № </w:t>
      </w:r>
      <w:r>
        <w:rPr>
          <w:rFonts w:ascii="Times New Roman"/>
          <w:b w:val="false"/>
          <w:i w:val="false"/>
          <w:color w:val="ff0000"/>
          <w:sz w:val="28"/>
        </w:rPr>
        <w:t>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национальной экономики Республики Казахстан от 09 апреля 2015 года № 319 "Об утверждении стандартов государственных услуг в сфере жилищно-коммунального хозяйства").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Накпаева С.Ж.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истечению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статуса оралмана"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"Присвоение статуса оралмана" (далее – государственная услуга) оказывается местным исполнительным органом государственным учреждением "Управление координации занятости и социальных программ Атырауской области" (далее – услугодатель), расположенным по адресу: г.Атырау, пр.Азаттык, 31а.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 услугополучателю (лям) удостоверения (ий)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оказания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 регистрирует поступившие документы в течение 30(тридцати) минут, направляет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канцелярии регистрирует поступившие документы в течение 30 (тридцати) минут и направляет документы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осуществляет ознакомление с поступившими документами в течение 30 (тридцати) минут и отправляет заместителю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заместитель руководителя рассматривает документы в течение 30 (тридцати) минут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рассматривает полученные документы в течение 30 (тридцати) минут и направляет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специалист на основании поступивших документов в течении 4 (четырех) рабочих дней оформляет удостоверение услугополучателя, согласовавает его с заместителем и руководителем отдела и направляет в течении 1(одного) дня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подписывает удостоверение услугополучателя и направляет в канцелярию в течении 30(тридцати)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специалист канцелярии направляет результат государственной услуги ответственному специалисту в течении 30(традцати)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специалист регистрирует и передает результат государственной услуги услугополучателю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 оказывается государственным учреждением "Управление координации занятости и социальных программ Атырауской области" (далее - услугодатель), по адресу: г.Атырау проспект Азаттык, 31а.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от услугополучателя (работодателя или иностранного работника) и выдача им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выдача, переоформление и продление разрешения услугополучателю (иностранному работнику)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 для начала процедуры (действия) по оказанию государственной услуги является заявление по форме согласно приложению 1 к Стандарту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либо запрос в форме электронного документа, удостоверенного электронной цифровой подписью (далее - ЭЦП) услугополучателя (работодателя).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регистрирует документы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услугополучателю (либо его представителю по доверенности) талон заявления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направляет документы исполнителю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соответствия документов исполнитель вносит документы на рассмотрение комиссии по выдаче разрешений на привлечение иностранной рабочей силы Атырауской области (далее - комиссия)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рассматривает документы и рекомендует услугодателю о выдаче разрешения либо об отказе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 согласно рекомендации комиссии подготавливает проект решения и направляет руководителю для подписания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и направляет решение исполнителю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на основании решения подготавливает уведомление о принятом решении и направляет руководителю на подпись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и направляет уведомления исполнителю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исполнитель регистрирует уведомление и направляет услугополучателю (либо его представителю по доверенности) в течение 1(одного)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исполнитель после получения копии документов, гарантирующих выезд иностранной рабочей силы из Республики Казахстан (предоставленных услугополучателем в течении 20 (двадцати) рабочих дней после получения уведомления) подготавливает проект разрешения на привлечение иностранной рабочей силы и направляет руководителю для подписания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руководитель после подписания разрешения передает его исполнителю (в течении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исполнитель выдает разрешение услугополучателю либо его представителю по доверенности в течении 1(одного)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принимает документы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документы руководителю услугодателя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передает документы исполнителю на рассмотрение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 на соответствие требованиям Правил и вносит на рассмотрение руководителю услугодателя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документы и принимает решение о переоформлении либо об отказе в переоформлении и передает исполнителю в течение 1(одного)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 на основании решения руководителя услугодателя подготавливает и предоставляет уведомление руководителю для подписания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уведомления о переофорлении разрешения либо об отказе и направляет исполнителю в течении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регистрирует уведомление о переоформлении разрешения либо отказе и направляет услугополучателю (либо его представителю по доверенности)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после получения копии документов, гарантирующих выезд иностранной рабочей силы из Республики Казахстан (предоставленных услугополучателем в течении 20 рабочих дней после получения уведомления) подготавливает проект разрешения на привлечение иностранной рабочей силы и направляет руководителю для подписания в течении 2(двух)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после подписания разрешения передает его исполнителю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исполнитель выдает разрешение услугополучателю (либо его представителю по доверенности в течении 1(одного)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продлении разрешения на привличение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принимает документы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их руководителю услугодателя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направляет документы исполнителю (не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 на соответствие требованиям Правил и вносит на рассмотрение руководителю услугодателя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документы и принимает решение о продлении либо об отказе в продлении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 согласно решения руководителя услугодателя подготавливает уведомления о продлении разрешения либо об отказе и направляет руководитею услугодателя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уведомление о продлении разрешения либо об отказе и направляет уведомление исполнителю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регистрирует уведомление о продлении разрешения либо об отказе и направляет услугополучателю (либо его представителю по доверенности)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или продлении разрешения иностранному работнику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принимает документы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их руководителю услугодателя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передает документы исполнителю на рассмотрение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 на соответствие требованиям Правил и вносит на рассмотрение руководителю услугодателя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документы и принимает решение о выдаче или продления разрешения либо об отказе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 согласно решения руководителя услугодателя подготавливает уведомление о выдаче или продлении разрешения либо об отказе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уведомление о выдаче или продлении разрешения либо об отказе и направляет уведомление исполнителю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регистрирует уведомление о выдаче или продлении разрешения либо об отказе и направляет услугополучателю (либо его представителю по доверенности)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после получения копии документов, гарантирующих выезд иностранной рабочей силы из Республики Казахстан (предоставленных услугополучателем в течении 20 рабочих дней после получения уведомления) подготавливает проект разрешения на трудоустройство иностранной рабочей силы и направляет руководителю для подписания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после подписания разрешения передает его исполнителю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исполнитель выдает разрешение услугополучателю либо его представителю по доверенности в течении 1(одного)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разрешения иностранному работнику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принимает документы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их руководителю услугодателя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направляет документы исполнителю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 на соответствие требованиям Правил и вносит на рассмотрение руководителю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документы и принимает решение о переоформлении разрешения либо об отказе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 согласно решения руководителя услугодателя подготавливает уведомление о переоформлении разрешения либо об отказе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уведомление о переоформлении разрешения либо об отказе и направляет уведомление исполнителю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регистрирует уведомление о переоформлении разрешения либо отказе и направляет услугополучателю либо его представителю по доверенности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после получения копии документов, гарантирующих выезд иностранной рабочей силы из Республики Казахстан (предоставленных услугополучателем в течении 20 рабочих дней после получения уведомления) подготавливает проект разрешения на трудоустройство и направляет руководителю для подписания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после подписания разрешения передает его исполнителю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исполнитель выдает разрешение услугополучателю либо его представителю по доверенности в течении 1(одного)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через портал (диаграмма функционального взаимодействия при оказании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портале подлинности данных о зарегистрированном услугополучателе через индивидуальный идентификационный номер или бизнес-идентификационный номер (далее – 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процесс 6 - удостоверение (подписание) посредством ЭЦП услугополучателя заполненной формы запроса (введенных данных) и прикрепленных к нему документов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7 - регистрация электронного документа (запроса услугополучателя) и обработка запроса в информационная система государственная база данных "Е - лицензирование" (далее – ИС ГБД "Е - 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условие 4 -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9 - получение услугополучателем результата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"Выдача, 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иностранному 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 территории соответсвующей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иностранному 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 территории соответсвующей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"Выдача, 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иностранному 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 территории соответсвующей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при выдаче разрешения на привлечение иностранной рабочей силы: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продлении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или продлении разрешения иностранному работнику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формах содействия занятости"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направлений лицам на участие в активных формах содействия занятости" (далее – государственная услуга) оказывается отделами занятости и социальных программ города Атырау и районов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выдача направления лицам на участие в активных мерах содействия занятости (далее - направление),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-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– заявление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в течение 5 (пяти) минут осуществляет прием,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в течение 5 (пяти)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10 (десяти) минут рассматривает поступившие документы, оформляет направление и передает руководству для подписания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в течение 5 (пяти) минут подписывает направление, направляет подписанное направление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течение 5 (пяти) минут регистрирует направление,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(далее-ШЭП) в информационную систему "Рынок труда" (далее – ИС "Рынок труда")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(направление на участие в активных мерах содействия занятости в форме электронного документа),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участия в активных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участия в активных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участия в активных формах содействия занятости"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участия в активных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  <w:r>
        <w:br/>
      </w:r>
      <w:r>
        <w:rPr>
          <w:rFonts w:ascii="Times New Roman"/>
          <w:b/>
          <w:i w:val="false"/>
          <w:color w:val="000000"/>
        </w:rPr>
        <w:t>1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и постановка на учет безработных граждан" (далее – государственная услуга) оказывается отделами занятости и социальных программ города Атырау и районов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 регистрации и постановке на учет в качестве безработного (далее - уведомление)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либо в ЦОН -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на портал - заявление в форме электронного документа, удостоверенного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поступления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осуществляет прием, их регистрацию и направляет документы на резолюцию руководству услугодателя в течении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в течении 5 (пяти)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течении 5 (пяти) рабочих дней, оформляет уведомление и передает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в течении 5 (пяти) минут подписывает уведомление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3 (трех) минут регистрирует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обращений в ЦОН с указанием длительности каждой процедуры (действия) (диаграмма № 1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государственной услуги подает необходимые документы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ЦОН, вывод на экран формы запроса для оказания государственной услуги и ввод оператором ЦОН данных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НР ИИН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НР ИИН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в ШЭП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регистрация электронного документа в ШЭП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является основанием для оказания услуги (в течении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формирование сообщения об отказе в запрашиваемой услуге в связи с имеющимися нарушениями в документах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получение услугополучателем через оператора ЦОН результата услуги (уведомления о регистрации и постановке на учет в качестве безработного, либо мотивированный ответ об отказе в оказании государственной услуги), сформированной ШЭП (в течении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 2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-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является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безработным гражданам" (далее – государственная услуга) оказывается отделами занятости и социальных программ города Атырау и районов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 регистрации в качестве безработного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либо в ЦОН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Стандарту государственной услуги "Выдача справок безработным гражданам",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при обращении на портал - запрос в форме электронного документа, удостоверенного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ответственный исполнитель услугодателя осуществляет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их регистрацию, оформляет справку и передает для подписания руководству услугодателя в течении 6 (шести)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документами, подписывает справку и направляет в канцелярию услугодателя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канцелярии услугодателя регистрирует справку и выдает результат государственной услуги услугополучателю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по оказанию государственной услуги (диаграмма № 1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работник ЦОНа принимает от услугополучателя необходимые документы, указанные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2 -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работник ЦОНа регистрирует заявление и в течение пятнадцати минут выдает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государственного пособия на детей до восемнадцати лет" (далее - государственная услуга) оказывается отделами занятости и социальных программ города Атырау и районов Атырауской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 назначении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поступления документов услугополучателя в течении 15 (пятнадцати) минут осуществляет прием и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15 (пятнадцати)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течении 6 (шести) рабочих дней, в случае поступления документов через акима сельского округа в течении 19 (девятнадцати) рабочих дней, оформляет уведомление или мотивированный ответ об отказе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течении 15 (пятнадцати) минут подписывает уведомление или мотивированный ответ об отказе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15 (пятнадцати) минут регистрирует уведомление или мотивированный ответ об отказе и выдает результат государственной услуги услугополучателю в течении 1 (одного) рабочего дня или передает через курьера в ЦОН либо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обращений в ЦОН с указанием длительности каждой процедуры (действия) (диаграмма функционального взаимодействия при оказании государственной услуги через ЦОН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подает необходимые документы оператору ЦОН в операционном зале посредством "безбарьерного" обслуживания путем электронной очереди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его представителя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НР ИИН, данных доверенности в ЕНИС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автоматизированном рабочем месте ШЭП (далее – АРМ ШЭП)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получение от услугодателя результата оказания государственной услуги (уведомление о назначении либо мотивированный ответ об отказе в оказании государственной услуги)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выдача услугополучателю результата оказания государственной услуги (уведомление о назначении либо мотивированный ответ об отказе в оказании государственной услуги) (в течении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аппарата акима сельского округа с момента подачи услугополучателем необходимых документов в течении 15 (пятнадцати) минут осуществляет прием и их регистрацию и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в течении 15 (пятнадцати) минут ознакамливается с входящими документами и направляет документы специалисту аппарата акима сельского округа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аппарата акима сельского округа направляет документы услугодателю для оказания государственной услуги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аппарата акима сельского округа после поступления от услугодателя уведомления о назначении, либо мотивированного ответа об отказе, выдает услугополучателю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последовательности процедур (действий) по оказанию государственной услуги при обращении услугополучателя к акиму сельского округа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"Назначение государственного пособия на детей до восемнадцати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"Назначение государственного пособия на детей до восемнадцати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государственной адресной социальной помощи" (далее –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 поселка, села, сельского округа (далее – аким сельского округа) –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 назначении государственной адресной социальной помощи,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поступления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15 (пятнадцати) минут осуществляет прием,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15 (пятнадцати)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течении 6 (шести) рабочих дней, в случае поступления документов через акима сельского округа 19 (девятнадцати) рабочих дней оформляет уведомление или мотивированный ответ об отказе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течении 15 (пятнадцати) минут подписывает уведомление или мотивированный ответ об отказе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15 (пятнадцати) минут регистрирует уведомление или мотивированный ответ об отказе и выдает результат государственной услуги услугополучателю в течение 1 (одного) рабочего дня или передает через курьера в ЦОН либо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 обращении услугополучателя к услугодателю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обращений в ЦОН с указанием длительности каждой процедуры (действия) (диаграмма функционального взаимодействия при оказании государственной услуги через ЦОН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государственной услуги подает заявление и необходимые документы оператору ЦОН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его представителя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НР ИИН,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автоматизированном рабочем месте ШЭП (далее – АРМ ШЭП)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получение от услугодателя результата оказания государственной услуги (уведомление о назначении государственной адресной социальной помощи, либо мотивированный ответ об отказе в оказании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выдача услугополучателю результата оказания государственной услуги (уведомление о назначении государственной адресной социальной помощи, либо мотивированный ответ об отказе в оказании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аппарата акима сельского округа с момента подачи услугополучателем необходимых документов, в течении 15 (пятнадцати) минут осуществляет прием, их регистрацию и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в течении 15 (пятнадцати) минут ознакамливается с входящими документами и направляет документы специалисту аппарата акима сельского округа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аппарата акима сельского округа направляет документы услугодателю для оказания государственной услуги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аппарата акима сельского округа после поступления от услугодателя уведомления о назначении государственной адресной социальной помощи, либо мотивированного ответа об отказе, выдает услугополучателю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по оказанию государственной услуги при обращении услугополучателя к услугодателю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услугодателю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жилищной помощи" (далее –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назначении жилищной помощи (далее – уведомление)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поступления документов услугополучателя в течении 15 (пятнадцати) минут осуществляет прием и их регистрацию,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15 (пятнадцати)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течении 9 (девяти) календарных дней и оформляет уведомление или мотивированный ответ об отказе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течении 15 (пятнадцати) минут подписывает уведомление или мотивированный ответ об отказе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15 (пятнадцати) минут регистрирует уведомление или мотивированный ответ об отказе и передает услугополучателю через портал или в ЦОН через курьера в течении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функционального взаимодействия при оказании государственной услуги через ЦОН (диаграмма № 1 функционального взаимодействия при оказании государственной услуги через ЦОН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подает необходимые документы оператору ЦОН в операционном зале посредством "безбарьерного" обслуживания путем электронной очереди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его представителя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НР ИИН, данных доверенности в ЕНИС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автоматизированном рабочем месте ШЭП (далее – АРМ ШЭП)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получение от услугодателя результата оказания государственной услуги (уведомление о назначении государственной адресной социальной помощи, либо мотивированный ответ об отказе в оказании государственной услуги)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выдача услугополучателю результата оказания государственной услуги (уведомление о назначении государственной адресной социальной помощи, либо мотивированный ответ об отказе в оказании государственной услуги) в течении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ошибками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указанному в запросе и ИИН, указанному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услуго-получателя) удостоверенного (подписанного) ЭЦП услугополучателя через ШЭП в АРМ 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ошибками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оказанной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КАЙ БАНКАДАСЫН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материального обеспечения детям-инвалидам, обучающимся на дому"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материального обеспечения детям-инвалидам, обучающимся на дому" (далее –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хозяйствен-ного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 (далее – портал) в части предоставления информации о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 назначении материального обеспечения детям-инвалидам, обучающимся на дому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поступления документов услугополучателя в течении 30 (тридцати) минут осуществляет прием и их регистрацию,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10 (десяти)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течении 9 (девяти) рабочих дней, оформляет уведомление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течении 10 (десяти) минут подписывает уведомление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течении 20 (двадцати) минут регистрирует уведомление и выдает результат государственной услуги услугополучателю в течение 1 (одного) рабочего дня или передает через курьера в ЦОН либо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структур-ными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в ЦОН с указанием длительности каждой процедуры (действия) (диаграмма № 1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государственной услуги подает необходимые документы и заявление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операционном зале посредством "безбарьерного" обслуживания путем электронной очереди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представителя услугополучателя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НР ИИН, данных доверенности в ЕНИС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автоматизированном рабочем месте ШЭП (далее - АРМ ШЭП) в информационную систему "Е-собес" (далее – ИС "Е-собес") в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получение от услугодателя результата оказания государственной услуги (уведомления о назначении материального обеспечения детям-инвалидам, обучающимся на дому либо письменный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2 – проверка (обработка) услугодателем соответствия приложенных услугополучателем документов для оказания услуги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регистрация электронного документа в АРМ ШЭП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получение услугополучателем через оператора ЦОН результата услуги (уведомления либо письменного мотивированного ответа об отказе), сформированного АРМ ШЭП течении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1, раздела 2 настоящего регламента,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ШЭП в информационную систему "Е-собес" (далее - ИС Е-собес)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ошибками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детям-инвалидам,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услугодателя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детям-инвалидам,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Диаграммма № 1 функционального взаимодействия информационных систем, задействованных в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Диаграммма № 2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детям-инвалидам,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"Назначение материального обеспечения детям-инвалидам,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условиях ухода на дому"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государсвтенных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письменное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документов, указанных в пункте 9 Стандарта, в течение 30 (тридцати) минут осуществляет прием и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течение 13 (тринадцати) рабочих дней, оформляет результат либо мотивированный ответ об отказе в оказании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10 (десяти) минут подписывает и направляет результат либо мотивированный ответ об отказе в оказании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течение 1 (одного) рабочего дня регистрирует и выдает результат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по решениям местных представительных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отделами занятости и социальных программ города Атырау и районов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акима поселка,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 назначении социальной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в произвольной форме либо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поcтупления документов услугополучателя, в течении 15 (пятнадцати) минут осуществляет прием и их регистрацию,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10 (десяти) минут ознакамливается с входящими документами, определяет ответственного исполнителя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течении 7 (семи) рабочих дней, в случаях недостаточности документов для оказания социальной помощи либо невозможности представления заявителем необходимых документов в связи с порчей, утерей в течение 19 (девятнадцати) рабочих дней, оформляет уведомление или мотивированный ответ об отказе в оказании государственной услуги и передает руководству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течении 10 (десяти) минут подписывает уведомление или мотивированный ответ об отказе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20 (двадцати) минут регистрирует уведомление или мотивированный ответ об отказе и выдает услугополучателю или передает акиму сельского округа либо через портал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структур-ными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ошибками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а также выбор услугополучателем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информационную систему "Е-собес" (далее – ИС "Е-собес")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услуге в связи с имеющимися ошибками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аппарата акима сельского округа с момента подачи услугополучателем необходимых документов, в течении 15 (пятнадцати) минут осуществляет их прием, регистрацию и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в течении 15 (пятнадцати) минут ознакамливается с входящими документами и направляет документы специалисту аппарата акима сельского округа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аппарата акима сельского округа передает документы услугополучателя услугодателю для оказания государственной услуги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аппарата акима сельского округа после поступления от услугодателя уведомления о назначении социальной помощи либо мотивированного ответа об отказе, выдает услугополучателю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между структурными подразделениями (работниками) акима сельского округа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отделами занятости и социальных программ города Атырау и районов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 поселка,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 назначении социальной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 в течении 30 (тридцати) минут осуществляет прием и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10 (десяти)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течении 9 (девяти) рабочих дней, в случае поступления документов через акима сельского округа в течении 13 (тринадцати) рабочих дней, оформляет уведомление или мотивированный ответ об отказе в оказании государственной услуги и передает руководству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течении 10 (десяти) минут подписывает уведомление или мотивированный ответ об отказе в оказании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20 (двадцати) минут регистрирует уведомление или мотивированный ответ об отказе в оказании государственной услуги и выдает услугополучателю или передает в ЦОН либо акиму сельского округа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обращений в ЦОН с указанием длительности каждой процедуры (действия) (диаграмма функционального взаимодействия при оказании государственной услуги через ЦОН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инспектор ЦОН в течении 15 (пятнадцати) минут осуществляет прием документов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представителя услугополучателя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НР ИИН, данных доверенности в ЕНИС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направление электронного документа (запроса услугополучателя), удостоверенного (подписанного) электронной цифровой подписью (далее - ЭЦП) оператора ЦОН через ШЭП в автоматизированном рабочем месте ШЭП (далее – АРМ ШЭП)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получение от услугодателя уведомления либо мотивированного ответа об отказе в оказании государственной услуги в течении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выдача услугополучателю уведомления либо мотивированного ответа об отказе в оказании государственной услуги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аппарата акима сельского округа в течении 30 (тридцати) минут с момента подачи услугополучателем документов, осуществляет прием и их регистрацию и направляет документы на резолюцию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в течении 15 (пятнадцати) минут ознакамливается с входящими документами и направляет документы специалисту аппарата акима сельского округа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аппарата акима сельского округа передает документы услугополучателя услугодателю для оказания государственной услуги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аппарата акима сельского округа после поступления от услугодателя уведомления либо мотивированного ответа об отказе, выдает услугополучателю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структурных подразделений (работников) акима сельского округа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приобретению топлива"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приобретению топлива"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приобретению топлива"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приобретению топлива"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приобретению топлива"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города Атырау и районов области (далее - услугодатель) и акимами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в течении 3 (трех) минут с момента поступления документов услугополучателя, осуществляет прием и их регистрацию,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3 (трех) минут ознакамливается с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течение 3 (трех) минут, в случае поступления документов через ЦОН в течении 3 (трех) рабочих дней, оформляет справку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течении 3 (трех) минут подписывает справку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течении 3 (трех) минут регистрирует справку и выдает услугополучателю или передает в ЦОН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последовательности процедур (действий) структурных подразделений (работников) услугодателя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по оказанию государственной услуги через ЦОН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подает заявление и необходимые документы оператору ЦОН в операционном зале посредством "безбарьерного" обслуживания путем электронной очереди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представителя услугополучателя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НР ИИН, данных доверенности в ЕНИС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направление электронного документа (запроса услугополучателя), удостоверенного (подписанного) электронной цифровой подписью (далее - ЭЦП) оператора ЦОН через ШЭП в автоматизированное рабочее место ШЭП (далее – АРМ ШЭП)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получение от услугодателя справки либо мотивированного ответа об отказе в выдаче справки в течении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выдача услугополучателю справку либо мотивированного ответа об отказе в выдаче справки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каждой процедуры (действия) и его результат, входящей в состав процесса оказания государственной услуги в случае обращения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аппарата акима сельского округа в течение 3 (трех) минут с момента подачи услугополучателем документов, осуществляет прием и их регистрацию и направляет документы на резолюцию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в течение 3 (трех) минут ознакамливается с документами и направляет документы для оказания государственной услуги специалисту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аппарата акима сельского округа рассматривает поступившие документы и оформляет справку либо мотивированный ответ об отказе в выдаче справки и передает для подписания акиму сельского округа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 сельского округа в течение 3 (трех) минут подписывает справку либо мотивированный ответ об отказе в выдаче справки и направляет специалисту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аппарата акима сельского округа в течение 3 (трех) минут регистрирует и выдает справку либо мотивированный ответ об отказе в выдаче справки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последовательности процедур (действий) структурных подразделений (работников) акима сельского округа по оказанию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 при обращении услугополучателя к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протезно-ортопедической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об оформлении документов с указанием сроков предоставления инвалидам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протезно-ортопедической помощи",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документов, указанных в пункте 9 Стандарта, в течение 30 (тридцати) минут осуществляет прием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течение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течение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10 (десяти) минут подписывает и направляет результат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течение 1 (одного) рабочего дня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обеспечения их сурдо-тифлотехническими и обязательными гигиеническими средствами"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обеспечения их сурдо-тифлотехническими и обязательными гигиеническими средствами" (далее -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об оформлении документов с указанием сроков предоставления инвалидам сурдо-тифлотехнических и обязательных гигиенических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письменное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обеспечения их сурдо-тифлотехническими и обязательными гигиеническими средствами",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течение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10 (десяти) минут подписывает и направляет результат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течение 1 (одного) рабочего дня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обеспечения их сурдо- тифлотехническими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кресла-коляски"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предоставления им кресла-коляски" (далее -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об оформлении документов с указанием сроков предоставления инвалидам кресла-коляски.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по форме согласно приложению к стандарту государственной услуги "Оформление документов на инвалидов для предоставления им кресла-коляски", утвержденного постановлением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документов, указанных в пункте 9 Стандарта, в течение 30 (тридцати) минут осуществляет прием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течение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течение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10 (десяти) минут подписывает и направляет результат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течение 1 (одного) рабочего дня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кресла-коляски"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течение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10 (десяти) минут подписывает и направляет результат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течение 1 (одного) рабочего дня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медико-социальных учреждениях (организациях)"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документов, указанных в пункте 9 Стандарта, в течение 30 (тридцати) минут осуществляет прием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течение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течение 16 (шестнадцати)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10 (десяти) минут подписывает и направляет результат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течение 1 (одного) рабочего дня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работниками с указанием длительности каждой процедуры действия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услугодателем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государственный центр по выплате пенсий и пособий (далее – ГЦВП):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выплата единовременной государственной денежной компенсации (далее – компенсации)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(я)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(ям)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и оформляет: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о признании граждан Республики Казахстан пострадавшими вследствие ядерных испытаний на Семипалатинском испытательном ядерном полигоне в течение 17 (семнадцати)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оформляет удостоверение или его дубликат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течение 1 (одного) рабочего дня подписывает проект решения о признании, удостоверение или дубликат удостоверения и о выплате компенсации и направляет подписанные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течение 20 (двадцати) минут регистрирует подписанные документы и выдает результат государственной услуги услугополучателю, в ГЦВП направляет документы о выплате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в ЦОН с указанием длительности каждой процедуры (действия)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процесс 1 - работник ЦОН принимает от услугодателя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2–если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работник ЦОН представляет принятые документы в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4 – работник накопительного сектора ЦОН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5 – содержание каждой процедуры (действия),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6 - накопительный сектор с помощью сканерного штрих-кода отмечает полученные документы от услугодателя в информационную систему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7 -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2014 года № 153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обеспечения их санаторно-курортным лечением"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обеспечения их санаторно-курортным лечением" (далее - государственная услуга) оказывается отделами занятости и социальных программ города Атырау и районов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об оформлении документов с указанием сроков предоставление инвалидам санаторно-курортного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Оформление документов на инвалидов для обеспечения их санаторно-курортным лечением"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течении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поступившие документы в течение 9 (девяти) рабочих дней, оформляет результат государственной услуги и передает его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10 (десяти) минут подписывает и направляет результат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 течение 1 (одного) рабочего дня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 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 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обеспечения их санаторно- 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header.xml" Type="http://schemas.openxmlformats.org/officeDocument/2006/relationships/header" Id="rId10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