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2dcb" w14:textId="b622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мая 2014 года № 154. Зарегистрировано Департаментом юстиции Атырауской области 23 июня 2014 года № 2941. Утратило силу постановлением акимата Атырауской области от 12 июня 2015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Атырауской области от 12.06.2015 №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"Выдача разрешения на использование земельного участка для изыскательских работ"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"Утверждение землеустроительных проектов по формированию земельных участков"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"Выдача решения на изменение целевого назначения земельного участка"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"Выдача разрешений на перевод орошаемой пашни в неорошаемые виды угодий"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Дюсембаева Г.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но не ранее введения в действие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мая 2014 года 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мая 2014 года № 154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"Управление земельных отношений Атырауской области", отделами земельных отношений районов и города Атырау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утвержденный акт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или заявление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 и передает руководителю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осуществляет ознакомление с поступившими документами и отправляет специалисту на исполнение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рассматривает поступившие документы, готовит результат государственной услуги и направляет на подпись руководителю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и направляет в канцелярию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либо передает результат государственной услуги курьеру ЦОНа для выдачи услугополучателю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ЦОН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ЦОНа принимает от услугополучателя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если документы полные, работник ЦОНа регистрирует документы и выдает расписку услугополучателю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ЦОНа передает документы в накопительный сектор ЦОНа и вводит данные в информационную систему ЦОНа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накопительный сектор собирает документы, составляет реестр и передает документы услугодателю через курьера ЦОНа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курьер ЦОНа передает документы в канцелярию услугодателя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услугодатель после получения документов с ЦОНа проходит этапы оказания государственной услуги,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– курьер ЦОНа передает результат государственной услуги в накопительный сектор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8 – работник накопительного сектора ЦОНа с помощью сканерного штрих-кода отмечает полученные документы от услугодателя в информационную систему ЦОНа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9 – накопительный сектор передает результат государственной услуги инспектору ЦОНа (в течение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10 – инспектор ЦОНа выдает услугополучателю результат государственной услуги (в течение 1 (одного)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кадастровой 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государством"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кадастровой 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государством"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кадастровой 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государством"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услуги" утверждение кадастровой (оценочной) стоимости конкретных земельных участков, продаваемых в частную собственность государством"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мая 2014 года 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мая 2014 года № 154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местными исполнительными органами Атырауской области, районов и города Атырау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веб-портал).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распоряжение о выдаче разрешения на использование земельного участка для изыскательских работ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утвержденной постановлением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или заявление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поступившую документацию и передает пакет документов руководителю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либо лицо его заменяющее ознакамливается с содержанием документа, налагает резолюцию и отправляет руководителю местного уполномоченного органа по земельным отношениям на исполнение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уполномоченного органа по земельным отношениям ознакамливается с содержанием документа, налагает резолюцию и отправляет специалисту на исполнение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рассмотрев документ на соответствие законодательству (при необходимости направляет на согласование в уполномоченные органы в области особо охраняемых природных территорий и землями лесного фонда) подготавливает проект решения местного исполнительного органа, согласовывает с акиматом области и направляет на подпись руководителю в течении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решение местного исполнительного органа и направляет в канцелярию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и передает результат государственной услуги курьеру ЦОНа для выдачи услугополучателю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уполномоченного органа по земельным отношениям.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"Выдача разрешения на использование земельного участка для изыскательских работ"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через ЦОН (диаграмма № 1 функционального взаимодействия при оказании услуги приведены в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ЦОНа принимает от услугополучателя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неполного пакета документов, выдает расписку об отказе в их принятии;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инспектор ЦОНа принимает от услугодателя необходимые документы, в случае предоставления неполного пакета документов, выдает расписку об отказе в их принятии, если документы полные, регистрирует их и выдает расписку услугополучателю о приеме соответствующих документов (максимально допустимое время обслуживания услугополучателя в день обращения – 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ЦОНа передает документы в накопительный сектор ЦОНа и вводит данные в информационную систему ЦОНа(в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накопительный сектор собирает документы, составляет реестр и передает документы услугодателю через курьера ЦОНа (в течении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курьер ЦОНа передает документы в канцелярию услугодателя (в течении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услугодатель после получения документов с ЦОНа проходит этапы оказания государственной услуги,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(в течении 9 (девяти)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– курьер ЦОНа передает результат государственной услуги в накопительный сектор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8 – работник накопительного сектора ЦОНа с помощью сканерного штрих-кода отмечает полученные документы от услугодателя в информационную систему ЦОНа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9 – накопительный сектор передает результат государственной услуги инспектору ЦОНа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10 – инспектор ЦОНа выдает услугополучателю результат государственной услуги (в течении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портал/веб-портал (диаграмма № 2 функционального взаимодействия при оказании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портале/веб-портале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портале/веб-портале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портале/веб-портале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порталом/веб-порталом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портале/веб-портале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в шлюз "электронного правительства" (далее – 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(распоряжение в форме электронного документа), сформированного порталом/веб-порталом.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для изыскательских работ"</w:t>
            </w:r>
          </w:p>
          <w:bookmarkEnd w:id="1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для изыскательских работ"</w:t>
            </w:r>
          </w:p>
          <w:bookmarkEnd w:id="1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для изыскательских работ"</w:t>
            </w:r>
          </w:p>
          <w:bookmarkEnd w:id="1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портал/веб-портал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для изыскательских работ"</w:t>
            </w:r>
          </w:p>
          <w:bookmarkEnd w:id="1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мая 2014 года 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мая 2014 года № 154</w:t>
            </w:r>
          </w:p>
          <w:bookmarkEnd w:id="1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"Управлением земельных отношений Атырауской области", отделами земельных отношений районов и города Атырау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веб-портал).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приказ об утверждении землеустроительного проекта по формированию земельного участка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начало процедуры (действия) по оказанию государственной услуги является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утвержденной постановлением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или заявление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 и передает руководителю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осуществляет ознакомление с поступившими документами и отправляет специалисту на исполнение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рассматривает поступившие документы, готовит результат государственной услуги и направляет на подпись руководителю в течении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и направляет в канцелярию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передает результат государственной услуги курьеру ЦОНа для выдачи услугополучателю в течении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"Утверждение землеустроительных проектов по формированию земельных участков" в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через ЦОН (диаграмма № 1 функционального взаимодействия при оказании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работник ЦОН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– не более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ЦОНа передает документы в накопительный сектор ЦОНа и вводит данные в информационную систему ЦОНа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накопительный сектор собирает документы, составляет реестр и передает документы услугодателю через курьера ЦОНа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курьер ЦОНа передает документы в канцелярию услугодателя (в течении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услугодатель после получения документов с ЦОНа проходит этапы оказания государственной услуги,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(в течение 7 (семи)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– курьер ЦОНа передает результат государственной услуги в накопительный сектор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8 – работник накопительного сектора ЦОНа с помощью сканерного штрих-кода отмечает полученные документы от услугодателя в информационную систему ЦОНа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9 – накопительный сектор передает результат государственной услуги работнику ЦОНа (в течение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10 – работник ЦОНа выдает услугополучателю результат государственной услуги (в течении 1 (одного)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через портал/веб-портал (диаграмма № 2 функционального взаимодействия при оказании услуги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портале/веб-портале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портале/веб-портале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портале/веб-портале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портале/веб-портале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(справка в форме электронного документа), сформированного порталом/веб-порталом.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земельных участков"</w:t>
            </w:r>
          </w:p>
          <w:bookmarkEnd w:id="2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земельных участков"</w:t>
            </w:r>
          </w:p>
          <w:bookmarkEnd w:id="2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земельных участков"</w:t>
            </w:r>
          </w:p>
          <w:bookmarkEnd w:id="2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портал/веб-портал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земельных участков"</w:t>
            </w:r>
          </w:p>
          <w:bookmarkEnd w:id="2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мая 2014 года 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мая 2014 года № 154</w:t>
            </w:r>
          </w:p>
          <w:bookmarkEnd w:id="2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– государственная услуга) оказывается местными исполнительными органами Атырауской области, районов и города Атырау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веб-портал).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постановление о выдаче решения на изменение целевого назначения земельного участка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или заявление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поступившие документы и передает руководителю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либо лицо его заменяющее ознакамливается с содержанием документа, налагает резолюцию и отправляет руководителю местного уполномоченного органа по земельным отношениям на исполнение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уполномоченного органа по земельным отношениям ознакамливается с содержанием документа, налагает резолюцию и отправляет специалисту на исполнение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рассматривает поступившие документы, готовит результат государственной услуги, согласовывает с акиматом области и направляет на подпись руководителю услугодателя в течении 35 (тридцати 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направляет в канцелярию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регистрирует и передает результат государственной услуги курьеру ЦОНа для выдачи услугополучателю в течение 1 (рабочего)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"Выдача решения на изменение целевого назначения земельного участка"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через ЦОН (диаграмма № 1 функционального взаимодействия при оказании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представляет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инспектор ЦОН регистрирует поступившие документы и выдает расписку услугополучателю о приеме соответствующих документов с указанием (максимально допустимое время обслуживания услугополучателя в день обращения – не более 20 ( двадцати)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ЦОНа передает документы в накопительный сектор ЦОНа и вводит данные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накопительный сектор собирает документы, составляет реестр и передает документы услугодателю через курьера ЦОНа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– курьер ЦОНа передает документы в канцелярию услугодателя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6 – услугодатель после получения документов с ЦОНа проходит этапы оказания государственной услуги,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(в течение 36 (тридцати шести)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7 – курьер ЦОНа передает результат государственной услуги в накопительный сектор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8 – работник накопительного сектора ЦОНа с помощью сканерного штрих-кода отмечает полученные документы от услугодателя в информационную систему ЦОНа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9 – накопительный сектор передает результат государственной услуги инспектору ЦОНа (в течение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10 – инспектор ЦОНа выдает услугополучателю результат государственной услуги (в течение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через портал/веб-портал (диаграмма № 2 функционального взаимодействия при оказании государственной услуги через портал/веб-портал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портале/веб-портале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портале/веб-портале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портале/веб-портале подлинности данных зарегистрированном услугополучатель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порталом/веб-порталом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портале/веб-портале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(обработка)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(справка в форме электронного документа), сформированного порталом/веб-порталом.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земельного участка"</w:t>
            </w:r>
          </w:p>
          <w:bookmarkEnd w:id="3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земельного участка"</w:t>
            </w:r>
          </w:p>
          <w:bookmarkEnd w:id="3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земельного участка"</w:t>
            </w:r>
          </w:p>
          <w:bookmarkEnd w:id="3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портал/веб-портал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земельного участка"</w:t>
            </w:r>
          </w:p>
          <w:bookmarkEnd w:id="3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изменение целевого назначения земельного участка"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1644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 5 к постановлению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23 мая 2014 года № 154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23 мая 2014 года № 154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перевод орошаемой пашни в неорошаемые виды угодий"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1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разрешения на перевод орошаемой пашни в неорошаемые виды угодий" (далее – государственная услуга) оказывается местными исполнительными органами Атырауской области, районов и города Атырау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постановления услугодателя о разрешений перевода орошаемой пашни в неорошаемые виды угодий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на перевод орошаемой пашни в неорошаемые виды угодий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местного исполнительного органа района (города областного значения) регистрирует поступившие документы и передает руководителю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 района (города областного значения), либо лицо его заменяющее ознакамливается с содержанием документа, налагает резолюцию и отправляет руководителю местного уполномоченного органа по земельным отношениям района (города областного значения)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уполномоченного органа по земельным отношениям района (города областного значения) регистрирует поступившие документы и передает руководителю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 земельным отношениям района (города областного значения) ознакомливается с содержанием документа, налагает резолюцию и передает ответственному специалисту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по земельным отношениям района (города областного значения) рассматривает материалы и согласовывает их с районными органами сельского и водного хозяйства и после согласования готовит заключение и передает на подпись руководителю в течении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 земельным отношениям района (города областного значения) подписывает заключение и передает работнику канцелярии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уполномоченного органа по земельным отношениям района (города областного значения) регистрирует заключение и вместе с материалами по переводу направляет в уполномоченный орган по земельным отношениям области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уполномоченного органа по земельным отношениям области регистрирует поступившие документы и передает руководителю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 земельным отношениям области ознакамливается с содержанием документа, налагает резолюцию и передает ответственному специалисту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по земельным отношениям области рассматривает материалы и согласовывает их с органами в соответствии с действующим законодательством и после согласования готовит заключение и передает на подпись руководителю в течении 20 (двадцати)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уполномоченного органа по земельным отношениям области подписывает заключение и передает ответственному специалисту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ответственный специалист уполномоченного органа по земельным отношениям области направляет заключение и материалы по переводу в Комитет по управлению земельными ресурсами Министерства регионального развития Республики Казахстан для согласования и после получения согласования готовит результат государственной услуги, согласовывает с акиматом области и направляет на подпись акиму области в течении 60 (шестьдесят)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аким области подписывает результат государственной услуги и направляет в канцелярию в течении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работник канцелярии местного исполнительного органа регистрирует и передает результат государственной услуги услугополучателю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местного исполнительного органа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уполномоченного органа по земельным отношениям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по земельным отношениям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уполномоченного органа по земельным отношениям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по земельным отношениям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справочник бизнес-процессов оказания государственной услуги "Выдача разрешения на перевод орошаемой пашни в неорошаемые виды угодий"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 в неорошаемые виды угодий"</w:t>
            </w:r>
          </w:p>
          <w:bookmarkEnd w:id="39"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 в неорошаемые виды угодий"</w:t>
            </w:r>
          </w:p>
          <w:bookmarkEnd w:id="4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перевод орошаемой пашни в неорошаемые виды угодий"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