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d67413" w14:textId="1d6741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предпринимательства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Атырауской области от 23 мая 2014 года № 152. Зарегистрировано Департаментом юстиции Атырауской области 23 июня 2014 года № 2940. Утратило силу постановлением Акимата Атырауской области от 22 мая 2015 года № 159</w:t>
      </w:r>
    </w:p>
    <w:p>
      <w:pPr>
        <w:spacing w:after="0"/>
        <w:ind w:left="0"/>
        <w:jc w:val="both"/>
      </w:pPr>
      <w:bookmarkStart w:name="z1" w:id="0"/>
      <w:r>
        <w:rPr>
          <w:rFonts w:ascii="Times New Roman"/>
          <w:b w:val="false"/>
          <w:i w:val="false"/>
          <w:color w:val="ff0000"/>
          <w:sz w:val="28"/>
        </w:rPr>
        <w:t xml:space="preserve">      Сноска. Утратило силу постановлением акимата Атырауской области от 22.05.2015 № </w:t>
      </w:r>
      <w:r>
        <w:rPr>
          <w:rFonts w:ascii="Times New Roman"/>
          <w:b w:val="false"/>
          <w:i w:val="false"/>
          <w:color w:val="000000"/>
          <w:sz w:val="28"/>
        </w:rPr>
        <w:t>159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В тексте документа сохранена пунктуация и орфография оригинала.</w:t>
      </w:r>
      <w:r>
        <w:br/>
      </w:r>
      <w:r>
        <w:rPr>
          <w:rFonts w:ascii="Times New Roman"/>
          <w:b w:val="false"/>
          <w:i w:val="false"/>
          <w:color w:val="000000"/>
          <w:sz w:val="28"/>
        </w:rPr>
        <w:t>
</w:t>
      </w:r>
      <w:r>
        <w:rPr>
          <w:rFonts w:ascii="Times New Roman"/>
          <w:b w:val="false"/>
          <w:i w:val="false"/>
          <w:color w:val="000000"/>
          <w:sz w:val="28"/>
        </w:rPr>
        <w:t>
      В соответствии с </w:t>
      </w:r>
      <w:r>
        <w:rPr>
          <w:rFonts w:ascii="Times New Roman"/>
          <w:b w:val="false"/>
          <w:i w:val="false"/>
          <w:color w:val="000000"/>
          <w:sz w:val="28"/>
        </w:rPr>
        <w:t>пунктами 1</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Атырауской области </w:t>
      </w:r>
      <w:r>
        <w:rPr>
          <w:rFonts w:ascii="Times New Roman"/>
          <w:b/>
          <w:i w:val="false"/>
          <w:color w:val="000000"/>
          <w:sz w:val="28"/>
        </w:rPr>
        <w:t>ПОСТАНОВЛЯЕТ:</w:t>
      </w:r>
      <w:r>
        <w:br/>
      </w:r>
      <w:r>
        <w:rPr>
          <w:rFonts w:ascii="Times New Roman"/>
          <w:b w:val="false"/>
          <w:i w:val="false"/>
          <w:color w:val="000000"/>
          <w:sz w:val="28"/>
        </w:rPr>
        <w:t>
      1. Утвердить:</w:t>
      </w:r>
      <w:r>
        <w:br/>
      </w:r>
      <w:r>
        <w:rPr>
          <w:rFonts w:ascii="Times New Roman"/>
          <w:b w:val="false"/>
          <w:i w:val="false"/>
          <w:color w:val="000000"/>
          <w:sz w:val="28"/>
        </w:rPr>
        <w:t>
</w:t>
      </w:r>
      <w:r>
        <w:rPr>
          <w:rFonts w:ascii="Times New Roman"/>
          <w:b w:val="false"/>
          <w:i w:val="false"/>
          <w:color w:val="000000"/>
          <w:sz w:val="28"/>
        </w:rPr>
        <w:t>
      1) регламент государственной услуги "Предоставление субсидирования ставки вознаграждения в рамках программы "Дорожная карта бизнеса 2020"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2) регламент государственной услуги "Предоставление гарантий в рамках программы "Дорожная карта бизнеса 2020"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3) регламент государственной услуги "Предоставление грантов в рамках программы "Дорожная карта бизнеса 2020"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4) регламент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5) регламент государственной услуги "Предоставление субсидирования ставки вознаграждения в рамках программы "Развитие моногородов на 2012-2020 годы"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6) регламент государственной услуги "Предоставление грантов в рамках программы "Развитие моногородов на 2012-2020 годы"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7) регламент государственной услуги "Предоставление поддержки по развитию производственной (индустриальной) инфраструктуры в рамках программы "Развитие моногородов на 2012-2020 годы"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8) регламент государственной услуги "Предоставление микрокредитов в рамках программы "Развитие моногородов на 2012-2020 годы"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2. Контроль за исполнением настоящего постановления возложить на Дюсембаева Г.И. – первого заместителя акима Атырауской области.</w:t>
      </w:r>
      <w:r>
        <w:br/>
      </w:r>
      <w:r>
        <w:rPr>
          <w:rFonts w:ascii="Times New Roman"/>
          <w:b w:val="false"/>
          <w:i w:val="false"/>
          <w:color w:val="000000"/>
          <w:sz w:val="28"/>
        </w:rPr>
        <w:t>
</w:t>
      </w:r>
      <w:r>
        <w:rPr>
          <w:rFonts w:ascii="Times New Roman"/>
          <w:b w:val="false"/>
          <w:i w:val="false"/>
          <w:color w:val="000000"/>
          <w:sz w:val="28"/>
        </w:rPr>
        <w:t>
      3. Настоящее постановление вводится в действия по истечении десяти календарных дней после дня его первого официального опубликования, но не ранее введения в действие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p>
    <w:bookmarkEnd w:id="0"/>
    <w:p>
      <w:pPr>
        <w:spacing w:after="0"/>
        <w:ind w:left="0"/>
        <w:jc w:val="both"/>
      </w:pPr>
      <w:r>
        <w:rPr>
          <w:rFonts w:ascii="Times New Roman"/>
          <w:b w:val="false"/>
          <w:i/>
          <w:color w:val="000000"/>
          <w:sz w:val="28"/>
        </w:rPr>
        <w:t>      Аким области                               Б. Измухамбетов</w:t>
      </w:r>
    </w:p>
    <w:bookmarkStart w:name="z12" w:id="1"/>
    <w:p>
      <w:pPr>
        <w:spacing w:after="0"/>
        <w:ind w:left="0"/>
        <w:jc w:val="both"/>
      </w:pPr>
      <w:r>
        <w:rPr>
          <w:rFonts w:ascii="Times New Roman"/>
          <w:b w:val="false"/>
          <w:i w:val="false"/>
          <w:color w:val="000000"/>
          <w:sz w:val="28"/>
        </w:rPr>
        <w:t>
Приложение 1 к постановлению</w:t>
      </w:r>
      <w:r>
        <w:br/>
      </w:r>
      <w:r>
        <w:rPr>
          <w:rFonts w:ascii="Times New Roman"/>
          <w:b w:val="false"/>
          <w:i w:val="false"/>
          <w:color w:val="000000"/>
          <w:sz w:val="28"/>
        </w:rPr>
        <w:t xml:space="preserve">
акимата Атырауской области </w:t>
      </w:r>
      <w:r>
        <w:br/>
      </w:r>
      <w:r>
        <w:rPr>
          <w:rFonts w:ascii="Times New Roman"/>
          <w:b w:val="false"/>
          <w:i w:val="false"/>
          <w:color w:val="000000"/>
          <w:sz w:val="28"/>
        </w:rPr>
        <w:t xml:space="preserve">
от 23 мая 2014 года № 152  </w:t>
      </w:r>
    </w:p>
    <w:bookmarkEnd w:id="1"/>
    <w:p>
      <w:pPr>
        <w:spacing w:after="0"/>
        <w:ind w:left="0"/>
        <w:jc w:val="both"/>
      </w:pPr>
      <w:r>
        <w:rPr>
          <w:rFonts w:ascii="Times New Roman"/>
          <w:b w:val="false"/>
          <w:i w:val="false"/>
          <w:color w:val="000000"/>
          <w:sz w:val="28"/>
        </w:rPr>
        <w:t xml:space="preserve">Утвержден постановлением </w:t>
      </w:r>
      <w:r>
        <w:br/>
      </w:r>
      <w:r>
        <w:rPr>
          <w:rFonts w:ascii="Times New Roman"/>
          <w:b w:val="false"/>
          <w:i w:val="false"/>
          <w:color w:val="000000"/>
          <w:sz w:val="28"/>
        </w:rPr>
        <w:t>
акимата Атырауской области</w:t>
      </w:r>
      <w:r>
        <w:br/>
      </w:r>
      <w:r>
        <w:rPr>
          <w:rFonts w:ascii="Times New Roman"/>
          <w:b w:val="false"/>
          <w:i w:val="false"/>
          <w:color w:val="000000"/>
          <w:sz w:val="28"/>
        </w:rPr>
        <w:t xml:space="preserve">
от 23 мая 2014 года № 152 </w:t>
      </w:r>
    </w:p>
    <w:p>
      <w:pPr>
        <w:spacing w:after="0"/>
        <w:ind w:left="0"/>
        <w:jc w:val="left"/>
      </w:pPr>
      <w:r>
        <w:rPr>
          <w:rFonts w:ascii="Times New Roman"/>
          <w:b/>
          <w:i w:val="false"/>
          <w:color w:val="000000"/>
        </w:rPr>
        <w:t xml:space="preserve"> Регламент государственной услуги "Предоставление субсидирования ставки вознаграждения в рамках программы "Дорожная карта бизнеса 2020"</w:t>
      </w:r>
      <w:r>
        <w:br/>
      </w:r>
      <w:r>
        <w:rPr>
          <w:rFonts w:ascii="Times New Roman"/>
          <w:b/>
          <w:i w:val="false"/>
          <w:color w:val="000000"/>
        </w:rPr>
        <w:t>
1. Общие положения</w:t>
      </w:r>
    </w:p>
    <w:bookmarkStart w:name="z13" w:id="2"/>
    <w:p>
      <w:pPr>
        <w:spacing w:after="0"/>
        <w:ind w:left="0"/>
        <w:jc w:val="both"/>
      </w:pPr>
      <w:r>
        <w:rPr>
          <w:rFonts w:ascii="Times New Roman"/>
          <w:b w:val="false"/>
          <w:i w:val="false"/>
          <w:color w:val="000000"/>
          <w:sz w:val="28"/>
        </w:rPr>
        <w:t>
      1. Государственная услуга "Предоставление субсидирования ставки вознаграждения в рамках программы "Дорожная карта бизнеса 2020" (далее – государственная услуга) оказывается местным исполнительным органом области (далее - услугодатель).</w:t>
      </w:r>
      <w:r>
        <w:br/>
      </w:r>
      <w:r>
        <w:rPr>
          <w:rFonts w:ascii="Times New Roman"/>
          <w:b w:val="false"/>
          <w:i w:val="false"/>
          <w:color w:val="000000"/>
          <w:sz w:val="28"/>
        </w:rPr>
        <w:t>
      Прием заявлений и выдача результатаов оказания государственной услуги осуществляются канцелярией услугодателя.</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w:t>
      </w:r>
    </w:p>
    <w:bookmarkEnd w:id="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14" w:id="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субсидирования ставки вознаграждения в рамках программы "Дорожная карта бизнеса 2020",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выдается копия заявления услугополучателю со штампом регистрации (входящий номер, дата) (не более 20 (двадцати) минут) и передает материалы руководителю услугодателя;</w:t>
      </w:r>
      <w:r>
        <w:br/>
      </w:r>
      <w:r>
        <w:rPr>
          <w:rFonts w:ascii="Times New Roman"/>
          <w:b w:val="false"/>
          <w:i w:val="false"/>
          <w:color w:val="000000"/>
          <w:sz w:val="28"/>
        </w:rPr>
        <w:t>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w:t>
      </w:r>
      <w:r>
        <w:rPr>
          <w:rFonts w:ascii="Times New Roman"/>
          <w:b w:val="false"/>
          <w:i w:val="false"/>
          <w:color w:val="000000"/>
          <w:sz w:val="28"/>
        </w:rPr>
        <w:t>
      2) руководитель ознакамливается с документами и передает ответственному исполнителю (не более 10 (десяти)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изучает документы и выносит на рассмотрение Регионального координационного совета (далее - РКС) (не более 12 (двенадцати) календарных дней);</w:t>
      </w:r>
      <w:r>
        <w:br/>
      </w:r>
      <w:r>
        <w:rPr>
          <w:rFonts w:ascii="Times New Roman"/>
          <w:b w:val="false"/>
          <w:i w:val="false"/>
          <w:color w:val="000000"/>
          <w:sz w:val="28"/>
        </w:rPr>
        <w:t>
</w:t>
      </w:r>
      <w:r>
        <w:rPr>
          <w:rFonts w:ascii="Times New Roman"/>
          <w:b w:val="false"/>
          <w:i w:val="false"/>
          <w:color w:val="000000"/>
          <w:sz w:val="28"/>
        </w:rPr>
        <w:t>
      4) РКС рассматривает проекты на соответствие критериям Программы "Дорожная карта бизнеса 2020" и в соответствии с приоритетами региона принимает решение о возможности (или невозможности) субсидирования.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w:t>
      </w:r>
      <w:r>
        <w:rPr>
          <w:rFonts w:ascii="Times New Roman"/>
          <w:b w:val="false"/>
          <w:i w:val="false"/>
          <w:color w:val="000000"/>
          <w:sz w:val="28"/>
        </w:rPr>
        <w:t>
      5)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w:t>
      </w:r>
    </w:p>
    <w:bookmarkEnd w:id="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Start w:name="z21" w:id="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субсидирования ставки вознаграждения в рамках программы "Дорожная карта бизнеса 2020"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4"/>
    <w:bookmarkStart w:name="z23" w:id="5"/>
    <w:p>
      <w:pPr>
        <w:spacing w:after="0"/>
        <w:ind w:left="0"/>
        <w:jc w:val="both"/>
      </w:pPr>
      <w:r>
        <w:rPr>
          <w:rFonts w:ascii="Times New Roman"/>
          <w:b w:val="false"/>
          <w:i w:val="false"/>
          <w:color w:val="000000"/>
          <w:sz w:val="28"/>
        </w:rPr>
        <w:t>
Приложение 1 к регламенту государственной</w:t>
      </w:r>
      <w:r>
        <w:br/>
      </w:r>
      <w:r>
        <w:rPr>
          <w:rFonts w:ascii="Times New Roman"/>
          <w:b w:val="false"/>
          <w:i w:val="false"/>
          <w:color w:val="000000"/>
          <w:sz w:val="28"/>
        </w:rPr>
        <w:t xml:space="preserve">
услуги "Предоставление субсидирования  </w:t>
      </w:r>
      <w:r>
        <w:br/>
      </w:r>
      <w:r>
        <w:rPr>
          <w:rFonts w:ascii="Times New Roman"/>
          <w:b w:val="false"/>
          <w:i w:val="false"/>
          <w:color w:val="000000"/>
          <w:sz w:val="28"/>
        </w:rPr>
        <w:t>
ставки вознаграждения в рамках программы</w:t>
      </w:r>
      <w:r>
        <w:br/>
      </w:r>
      <w:r>
        <w:rPr>
          <w:rFonts w:ascii="Times New Roman"/>
          <w:b w:val="false"/>
          <w:i w:val="false"/>
          <w:color w:val="000000"/>
          <w:sz w:val="28"/>
        </w:rPr>
        <w:t xml:space="preserve">
"Дорожная карта бизнеса 2020"    </w:t>
      </w:r>
    </w:p>
    <w:bookmarkEnd w:id="5"/>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drawing>
          <wp:inline distT="0" distB="0" distL="0" distR="0">
            <wp:extent cx="7404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6019800"/>
                    </a:xfrm>
                    <a:prstGeom prst="rect">
                      <a:avLst/>
                    </a:prstGeom>
                  </pic:spPr>
                </pic:pic>
              </a:graphicData>
            </a:graphic>
          </wp:inline>
        </w:drawing>
      </w:r>
    </w:p>
    <w:bookmarkStart w:name="z24" w:id="6"/>
    <w:p>
      <w:pPr>
        <w:spacing w:after="0"/>
        <w:ind w:left="0"/>
        <w:jc w:val="both"/>
      </w:pPr>
      <w:r>
        <w:rPr>
          <w:rFonts w:ascii="Times New Roman"/>
          <w:b w:val="false"/>
          <w:i w:val="false"/>
          <w:color w:val="000000"/>
          <w:sz w:val="28"/>
        </w:rPr>
        <w:t>
Приложение 2 к регламенту государственной</w:t>
      </w:r>
      <w:r>
        <w:br/>
      </w:r>
      <w:r>
        <w:rPr>
          <w:rFonts w:ascii="Times New Roman"/>
          <w:b w:val="false"/>
          <w:i w:val="false"/>
          <w:color w:val="000000"/>
          <w:sz w:val="28"/>
        </w:rPr>
        <w:t xml:space="preserve">
услуги "Предоставление субсидирования  </w:t>
      </w:r>
      <w:r>
        <w:br/>
      </w:r>
      <w:r>
        <w:rPr>
          <w:rFonts w:ascii="Times New Roman"/>
          <w:b w:val="false"/>
          <w:i w:val="false"/>
          <w:color w:val="000000"/>
          <w:sz w:val="28"/>
        </w:rPr>
        <w:t>
ставки вознаграждения в рамках программы</w:t>
      </w:r>
      <w:r>
        <w:br/>
      </w:r>
      <w:r>
        <w:rPr>
          <w:rFonts w:ascii="Times New Roman"/>
          <w:b w:val="false"/>
          <w:i w:val="false"/>
          <w:color w:val="000000"/>
          <w:sz w:val="28"/>
        </w:rPr>
        <w:t xml:space="preserve">
"Дорожная карта бизнеса 2020"     </w:t>
      </w:r>
    </w:p>
    <w:bookmarkEnd w:id="6"/>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Предоставление субсидирования ставки вознаграждения в рамках программы "Дорожная карта бизнеса 2020"</w:t>
      </w:r>
    </w:p>
    <w:p>
      <w:pPr>
        <w:spacing w:after="0"/>
        <w:ind w:left="0"/>
        <w:jc w:val="both"/>
      </w:pPr>
      <w:r>
        <w:drawing>
          <wp:inline distT="0" distB="0" distL="0" distR="0">
            <wp:extent cx="92202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220200" cy="7835900"/>
                    </a:xfrm>
                    <a:prstGeom prst="rect">
                      <a:avLst/>
                    </a:prstGeom>
                  </pic:spPr>
                </pic:pic>
              </a:graphicData>
            </a:graphic>
          </wp:inline>
        </w:drawing>
      </w:r>
    </w:p>
    <w:p>
      <w:pPr>
        <w:spacing w:after="0"/>
        <w:ind w:left="0"/>
        <w:jc w:val="both"/>
      </w:pPr>
      <w:r>
        <w:drawing>
          <wp:inline distT="0" distB="0" distL="0" distR="0">
            <wp:extent cx="75819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81900" cy="2387600"/>
                    </a:xfrm>
                    <a:prstGeom prst="rect">
                      <a:avLst/>
                    </a:prstGeom>
                  </pic:spPr>
                </pic:pic>
              </a:graphicData>
            </a:graphic>
          </wp:inline>
        </w:drawing>
      </w:r>
    </w:p>
    <w:bookmarkStart w:name="z25" w:id="7"/>
    <w:p>
      <w:pPr>
        <w:spacing w:after="0"/>
        <w:ind w:left="0"/>
        <w:jc w:val="both"/>
      </w:pPr>
      <w:r>
        <w:rPr>
          <w:rFonts w:ascii="Times New Roman"/>
          <w:b w:val="false"/>
          <w:i w:val="false"/>
          <w:color w:val="000000"/>
          <w:sz w:val="28"/>
        </w:rPr>
        <w:t>
Приложение 2 к постановлению</w:t>
      </w:r>
      <w:r>
        <w:br/>
      </w:r>
      <w:r>
        <w:rPr>
          <w:rFonts w:ascii="Times New Roman"/>
          <w:b w:val="false"/>
          <w:i w:val="false"/>
          <w:color w:val="000000"/>
          <w:sz w:val="28"/>
        </w:rPr>
        <w:t xml:space="preserve">
акимата Атырауской области </w:t>
      </w:r>
      <w:r>
        <w:br/>
      </w:r>
      <w:r>
        <w:rPr>
          <w:rFonts w:ascii="Times New Roman"/>
          <w:b w:val="false"/>
          <w:i w:val="false"/>
          <w:color w:val="000000"/>
          <w:sz w:val="28"/>
        </w:rPr>
        <w:t xml:space="preserve">
от 23 мая 2014 года № 152  </w:t>
      </w:r>
    </w:p>
    <w:bookmarkEnd w:id="7"/>
    <w:p>
      <w:pPr>
        <w:spacing w:after="0"/>
        <w:ind w:left="0"/>
        <w:jc w:val="both"/>
      </w:pPr>
      <w:r>
        <w:rPr>
          <w:rFonts w:ascii="Times New Roman"/>
          <w:b w:val="false"/>
          <w:i w:val="false"/>
          <w:color w:val="000000"/>
          <w:sz w:val="28"/>
        </w:rPr>
        <w:t xml:space="preserve">Утвержден постановлением </w:t>
      </w:r>
      <w:r>
        <w:br/>
      </w:r>
      <w:r>
        <w:rPr>
          <w:rFonts w:ascii="Times New Roman"/>
          <w:b w:val="false"/>
          <w:i w:val="false"/>
          <w:color w:val="000000"/>
          <w:sz w:val="28"/>
        </w:rPr>
        <w:t>
акимата Атырауской области</w:t>
      </w:r>
      <w:r>
        <w:br/>
      </w:r>
      <w:r>
        <w:rPr>
          <w:rFonts w:ascii="Times New Roman"/>
          <w:b w:val="false"/>
          <w:i w:val="false"/>
          <w:color w:val="000000"/>
          <w:sz w:val="28"/>
        </w:rPr>
        <w:t xml:space="preserve">
от 23 мая 2014 года № 152 </w:t>
      </w:r>
    </w:p>
    <w:p>
      <w:pPr>
        <w:spacing w:after="0"/>
        <w:ind w:left="0"/>
        <w:jc w:val="left"/>
      </w:pPr>
      <w:r>
        <w:rPr>
          <w:rFonts w:ascii="Times New Roman"/>
          <w:b/>
          <w:i w:val="false"/>
          <w:color w:val="000000"/>
        </w:rPr>
        <w:t xml:space="preserve"> Регламент государственной услуги "Предоставление гарантий в рамках программы "Дорожная карта бизнеса 2020"</w:t>
      </w:r>
      <w:r>
        <w:br/>
      </w:r>
      <w:r>
        <w:rPr>
          <w:rFonts w:ascii="Times New Roman"/>
          <w:b/>
          <w:i w:val="false"/>
          <w:color w:val="000000"/>
        </w:rPr>
        <w:t>
1. Общие положения</w:t>
      </w:r>
    </w:p>
    <w:bookmarkStart w:name="z26" w:id="8"/>
    <w:p>
      <w:pPr>
        <w:spacing w:after="0"/>
        <w:ind w:left="0"/>
        <w:jc w:val="both"/>
      </w:pPr>
      <w:r>
        <w:rPr>
          <w:rFonts w:ascii="Times New Roman"/>
          <w:b w:val="false"/>
          <w:i w:val="false"/>
          <w:color w:val="000000"/>
          <w:sz w:val="28"/>
        </w:rPr>
        <w:t>
      1. Государственная услуга "Предоставление гарантий в рамках программы "Дорожная карта бизнеса 2020" (далее – государственная услуга) оказывается местным исполнительным органом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w:t>
      </w:r>
    </w:p>
    <w:bookmarkEnd w:id="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27" w:id="9"/>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гарантий в рамках программы "Дорожная карта бизнеса 2020",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канцелярией услугодателя выдается копия заявления 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w:t>
      </w:r>
      <w:r>
        <w:rPr>
          <w:rFonts w:ascii="Times New Roman"/>
          <w:b w:val="false"/>
          <w:i w:val="false"/>
          <w:color w:val="000000"/>
          <w:sz w:val="28"/>
        </w:rPr>
        <w:t>
      2) руководитель ознакамливается с материалами и передает ответственному исполнителю услугодателя (не более 10 (десяти)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изучает документы и выносится на рассмотрение Регионального координационного совета (далее - РКС) (не более 12 (двенадцати) календарных дней);</w:t>
      </w:r>
      <w:r>
        <w:br/>
      </w:r>
      <w:r>
        <w:rPr>
          <w:rFonts w:ascii="Times New Roman"/>
          <w:b w:val="false"/>
          <w:i w:val="false"/>
          <w:color w:val="000000"/>
          <w:sz w:val="28"/>
        </w:rPr>
        <w:t>
</w:t>
      </w:r>
      <w:r>
        <w:rPr>
          <w:rFonts w:ascii="Times New Roman"/>
          <w:b w:val="false"/>
          <w:i w:val="false"/>
          <w:color w:val="000000"/>
          <w:sz w:val="28"/>
        </w:rPr>
        <w:t>
      4) РКС рассматривает проекты на соответствие критериям Программы "Дорожная карта бизнеса 2020" и в соответствии с приоритетами региона принимает решение о возможности (или невозможности) гарантирования.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w:t>
      </w:r>
      <w:r>
        <w:rPr>
          <w:rFonts w:ascii="Times New Roman"/>
          <w:b w:val="false"/>
          <w:i w:val="false"/>
          <w:color w:val="000000"/>
          <w:sz w:val="28"/>
        </w:rPr>
        <w:t>
      5)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дня).</w:t>
      </w:r>
    </w:p>
    <w:bookmarkEnd w:id="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Start w:name="z33" w:id="10"/>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 xml:space="preserve">приложении 1 </w:t>
      </w:r>
      <w:r>
        <w:rPr>
          <w:rFonts w:ascii="Times New Roman"/>
          <w:b w:val="false"/>
          <w:i w:val="false"/>
          <w:color w:val="000000"/>
          <w:sz w:val="28"/>
        </w:rPr>
        <w:t>и справочник бизнес-процессов оказания государственной услуги "Предоставление гарантий в рамках программы "Дорожная карта бизнеса 2020"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0"/>
    <w:bookmarkStart w:name="z35" w:id="11"/>
    <w:p>
      <w:pPr>
        <w:spacing w:after="0"/>
        <w:ind w:left="0"/>
        <w:jc w:val="both"/>
      </w:pPr>
      <w:r>
        <w:rPr>
          <w:rFonts w:ascii="Times New Roman"/>
          <w:b w:val="false"/>
          <w:i w:val="false"/>
          <w:color w:val="000000"/>
          <w:sz w:val="28"/>
        </w:rPr>
        <w:t>
Приложение 1 к регламенту государственной</w:t>
      </w:r>
      <w:r>
        <w:br/>
      </w:r>
      <w:r>
        <w:rPr>
          <w:rFonts w:ascii="Times New Roman"/>
          <w:b w:val="false"/>
          <w:i w:val="false"/>
          <w:color w:val="000000"/>
          <w:sz w:val="28"/>
        </w:rPr>
        <w:t>
услуги "Предоставление гарантий в рамках</w:t>
      </w:r>
      <w:r>
        <w:br/>
      </w:r>
      <w:r>
        <w:rPr>
          <w:rFonts w:ascii="Times New Roman"/>
          <w:b w:val="false"/>
          <w:i w:val="false"/>
          <w:color w:val="000000"/>
          <w:sz w:val="28"/>
        </w:rPr>
        <w:t>
программы "Дорожная карта бизнеса 2020"</w:t>
      </w:r>
    </w:p>
    <w:bookmarkEnd w:id="11"/>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drawing>
          <wp:inline distT="0" distB="0" distL="0" distR="0">
            <wp:extent cx="72898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89800" cy="5410200"/>
                    </a:xfrm>
                    <a:prstGeom prst="rect">
                      <a:avLst/>
                    </a:prstGeom>
                  </pic:spPr>
                </pic:pic>
              </a:graphicData>
            </a:graphic>
          </wp:inline>
        </w:drawing>
      </w:r>
    </w:p>
    <w:bookmarkStart w:name="z36" w:id="12"/>
    <w:p>
      <w:pPr>
        <w:spacing w:after="0"/>
        <w:ind w:left="0"/>
        <w:jc w:val="both"/>
      </w:pPr>
      <w:r>
        <w:rPr>
          <w:rFonts w:ascii="Times New Roman"/>
          <w:b w:val="false"/>
          <w:i w:val="false"/>
          <w:color w:val="000000"/>
          <w:sz w:val="28"/>
        </w:rPr>
        <w:t>
Приложение 2 к регламенту государственной</w:t>
      </w:r>
      <w:r>
        <w:br/>
      </w:r>
      <w:r>
        <w:rPr>
          <w:rFonts w:ascii="Times New Roman"/>
          <w:b w:val="false"/>
          <w:i w:val="false"/>
          <w:color w:val="000000"/>
          <w:sz w:val="28"/>
        </w:rPr>
        <w:t>
услуги "Предоставление гарантий в рамках</w:t>
      </w:r>
      <w:r>
        <w:br/>
      </w:r>
      <w:r>
        <w:rPr>
          <w:rFonts w:ascii="Times New Roman"/>
          <w:b w:val="false"/>
          <w:i w:val="false"/>
          <w:color w:val="000000"/>
          <w:sz w:val="28"/>
        </w:rPr>
        <w:t>
программы "Дорожная карта бизнеса 2020"</w:t>
      </w:r>
    </w:p>
    <w:bookmarkEnd w:id="12"/>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Предоставление гарантий в рамках программы" "Дорожная карта бизнеса 2020"</w:t>
      </w:r>
    </w:p>
    <w:p>
      <w:pPr>
        <w:spacing w:after="0"/>
        <w:ind w:left="0"/>
        <w:jc w:val="both"/>
      </w:pPr>
      <w:r>
        <w:drawing>
          <wp:inline distT="0" distB="0" distL="0" distR="0">
            <wp:extent cx="94869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486900" cy="7772400"/>
                    </a:xfrm>
                    <a:prstGeom prst="rect">
                      <a:avLst/>
                    </a:prstGeom>
                  </pic:spPr>
                </pic:pic>
              </a:graphicData>
            </a:graphic>
          </wp:inline>
        </w:drawing>
      </w:r>
    </w:p>
    <w:p>
      <w:pPr>
        <w:spacing w:after="0"/>
        <w:ind w:left="0"/>
        <w:jc w:val="both"/>
      </w:pPr>
      <w:r>
        <w:drawing>
          <wp:inline distT="0" distB="0" distL="0" distR="0">
            <wp:extent cx="72898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89800" cy="2425700"/>
                    </a:xfrm>
                    <a:prstGeom prst="rect">
                      <a:avLst/>
                    </a:prstGeom>
                  </pic:spPr>
                </pic:pic>
              </a:graphicData>
            </a:graphic>
          </wp:inline>
        </w:drawing>
      </w:r>
    </w:p>
    <w:bookmarkStart w:name="z37" w:id="13"/>
    <w:p>
      <w:pPr>
        <w:spacing w:after="0"/>
        <w:ind w:left="0"/>
        <w:jc w:val="both"/>
      </w:pPr>
      <w:r>
        <w:rPr>
          <w:rFonts w:ascii="Times New Roman"/>
          <w:b w:val="false"/>
          <w:i w:val="false"/>
          <w:color w:val="000000"/>
          <w:sz w:val="28"/>
        </w:rPr>
        <w:t>
Приложение 3 к постановлению</w:t>
      </w:r>
      <w:r>
        <w:br/>
      </w:r>
      <w:r>
        <w:rPr>
          <w:rFonts w:ascii="Times New Roman"/>
          <w:b w:val="false"/>
          <w:i w:val="false"/>
          <w:color w:val="000000"/>
          <w:sz w:val="28"/>
        </w:rPr>
        <w:t xml:space="preserve">
акимата Атырауской области </w:t>
      </w:r>
      <w:r>
        <w:br/>
      </w:r>
      <w:r>
        <w:rPr>
          <w:rFonts w:ascii="Times New Roman"/>
          <w:b w:val="false"/>
          <w:i w:val="false"/>
          <w:color w:val="000000"/>
          <w:sz w:val="28"/>
        </w:rPr>
        <w:t xml:space="preserve">
от 23 мая 2014 года № 152  </w:t>
      </w:r>
    </w:p>
    <w:bookmarkEnd w:id="13"/>
    <w:p>
      <w:pPr>
        <w:spacing w:after="0"/>
        <w:ind w:left="0"/>
        <w:jc w:val="both"/>
      </w:pPr>
      <w:r>
        <w:rPr>
          <w:rFonts w:ascii="Times New Roman"/>
          <w:b w:val="false"/>
          <w:i w:val="false"/>
          <w:color w:val="000000"/>
          <w:sz w:val="28"/>
        </w:rPr>
        <w:t xml:space="preserve">Утвержден постановлением </w:t>
      </w:r>
      <w:r>
        <w:br/>
      </w:r>
      <w:r>
        <w:rPr>
          <w:rFonts w:ascii="Times New Roman"/>
          <w:b w:val="false"/>
          <w:i w:val="false"/>
          <w:color w:val="000000"/>
          <w:sz w:val="28"/>
        </w:rPr>
        <w:t>
акимата Атырауской области</w:t>
      </w:r>
      <w:r>
        <w:br/>
      </w:r>
      <w:r>
        <w:rPr>
          <w:rFonts w:ascii="Times New Roman"/>
          <w:b w:val="false"/>
          <w:i w:val="false"/>
          <w:color w:val="000000"/>
          <w:sz w:val="28"/>
        </w:rPr>
        <w:t xml:space="preserve">
от 23 мая 2014 года № 152 </w:t>
      </w:r>
    </w:p>
    <w:p>
      <w:pPr>
        <w:spacing w:after="0"/>
        <w:ind w:left="0"/>
        <w:jc w:val="left"/>
      </w:pPr>
      <w:r>
        <w:rPr>
          <w:rFonts w:ascii="Times New Roman"/>
          <w:b/>
          <w:i w:val="false"/>
          <w:color w:val="000000"/>
        </w:rPr>
        <w:t xml:space="preserve"> Регламент государственной услуги "Предоставление грантов в рамках программы "Дорожная карта бизнеса 2020"</w:t>
      </w:r>
      <w:r>
        <w:br/>
      </w:r>
      <w:r>
        <w:rPr>
          <w:rFonts w:ascii="Times New Roman"/>
          <w:b/>
          <w:i w:val="false"/>
          <w:color w:val="000000"/>
        </w:rPr>
        <w:t>
1. Общие положения</w:t>
      </w:r>
    </w:p>
    <w:bookmarkStart w:name="z38" w:id="14"/>
    <w:p>
      <w:pPr>
        <w:spacing w:after="0"/>
        <w:ind w:left="0"/>
        <w:jc w:val="both"/>
      </w:pPr>
      <w:r>
        <w:rPr>
          <w:rFonts w:ascii="Times New Roman"/>
          <w:b w:val="false"/>
          <w:i w:val="false"/>
          <w:color w:val="000000"/>
          <w:sz w:val="28"/>
        </w:rPr>
        <w:t>
      1. Государственная услуга "Предоставление грантов в рамках программы "Дорожная карта бизнеса 2020" (далее – государственная услуга) оказывается местным исполнительным органом области (далее - услугодатель).</w:t>
      </w:r>
      <w:r>
        <w:br/>
      </w:r>
      <w:r>
        <w:rPr>
          <w:rFonts w:ascii="Times New Roman"/>
          <w:b w:val="false"/>
          <w:i w:val="false"/>
          <w:color w:val="000000"/>
          <w:sz w:val="28"/>
        </w:rPr>
        <w:t>
      Прием заявлений и выдача результатаов оказания государственной услуги осуществляются канцелярией услугодателя.</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w:t>
      </w:r>
    </w:p>
    <w:bookmarkEnd w:id="1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39" w:id="15"/>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заявка на участие в конкурсном отборе по предоставлению грантов.</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ответственный работник канцелярии услугодателя принимает заявку на участие в конкурсном отборе по предоставлению грантов. Если документы соответствуют указанным требованиям, то канцелярией услугодателя выдается копия заявления 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канцелярией услугодателя возвращает документы услугополучателю (не более 10 (десяти) минут);</w:t>
      </w:r>
      <w:r>
        <w:br/>
      </w:r>
      <w:r>
        <w:rPr>
          <w:rFonts w:ascii="Times New Roman"/>
          <w:b w:val="false"/>
          <w:i w:val="false"/>
          <w:color w:val="000000"/>
          <w:sz w:val="28"/>
        </w:rPr>
        <w:t>
</w:t>
      </w:r>
      <w:r>
        <w:rPr>
          <w:rFonts w:ascii="Times New Roman"/>
          <w:b w:val="false"/>
          <w:i w:val="false"/>
          <w:color w:val="000000"/>
          <w:sz w:val="28"/>
        </w:rPr>
        <w:t xml:space="preserve">
      2) руководитель ознакамливается с документами и передает ответственному исполнителю не более 10 (десяти) минут); </w:t>
      </w:r>
      <w:r>
        <w:br/>
      </w:r>
      <w:r>
        <w:rPr>
          <w:rFonts w:ascii="Times New Roman"/>
          <w:b w:val="false"/>
          <w:i w:val="false"/>
          <w:color w:val="000000"/>
          <w:sz w:val="28"/>
        </w:rPr>
        <w:t>
</w:t>
      </w:r>
      <w:r>
        <w:rPr>
          <w:rFonts w:ascii="Times New Roman"/>
          <w:b w:val="false"/>
          <w:i w:val="false"/>
          <w:color w:val="000000"/>
          <w:sz w:val="28"/>
        </w:rPr>
        <w:t>
      3) ответственный исполнитель после получения документов  осуществляет проверку их полноты и организует заседание Конкурсной комиссии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
      4) Конкурсная комиссия при рассмотрении документов дает рекомендации на основании критериев оценки бизнес-проекта услугополучателя (не более 2 (двух) календарных дней);</w:t>
      </w:r>
      <w:r>
        <w:br/>
      </w:r>
      <w:r>
        <w:rPr>
          <w:rFonts w:ascii="Times New Roman"/>
          <w:b w:val="false"/>
          <w:i w:val="false"/>
          <w:color w:val="000000"/>
          <w:sz w:val="28"/>
        </w:rPr>
        <w:t>
Рекомендации о предоставлении/непредоставлении услугополучателю гранта оформляется протоколом Конкурсной комиссии с указанием причин возможности предоставления/непредоставления гранта и передает ответственному исполнителю (не более 1 (одного) календарного дня);</w:t>
      </w:r>
      <w:r>
        <w:br/>
      </w:r>
      <w:r>
        <w:rPr>
          <w:rFonts w:ascii="Times New Roman"/>
          <w:b w:val="false"/>
          <w:i w:val="false"/>
          <w:color w:val="000000"/>
          <w:sz w:val="28"/>
        </w:rPr>
        <w:t>
</w:t>
      </w:r>
      <w:r>
        <w:rPr>
          <w:rFonts w:ascii="Times New Roman"/>
          <w:b w:val="false"/>
          <w:i w:val="false"/>
          <w:color w:val="000000"/>
          <w:sz w:val="28"/>
        </w:rPr>
        <w:t>
      5) По результатам проведенного конкурса ответственный исполнитель (в течение 4 (четырех) календарных дня) направляет на рассмотрение Регионального координационного совета (РКС) протокол Конкурсной комиссии;</w:t>
      </w:r>
      <w:r>
        <w:br/>
      </w:r>
      <w:r>
        <w:rPr>
          <w:rFonts w:ascii="Times New Roman"/>
          <w:b w:val="false"/>
          <w:i w:val="false"/>
          <w:color w:val="000000"/>
          <w:sz w:val="28"/>
        </w:rPr>
        <w:t>
      РКС в течение 2 (двух) календарных дней осуществляет следующие мероприятия:</w:t>
      </w:r>
      <w:r>
        <w:br/>
      </w:r>
      <w:r>
        <w:rPr>
          <w:rFonts w:ascii="Times New Roman"/>
          <w:b w:val="false"/>
          <w:i w:val="false"/>
          <w:color w:val="000000"/>
          <w:sz w:val="28"/>
        </w:rPr>
        <w:t>
      рассмотрение рекомендаций Конкурсной комиссии по предоставлению/ непредоставлению средств гранта. Обсуждение между членами РКС проекта услугополучателя и представленных документов. По результатам обсуждения производит отбор бизнес-проектов услугополучателя и принимает решение о возможности/ невозможности предоставления гранта, которое оформляется протоколом и протокол передается ответственному исполнителю (не более 2 (двух) календарных дней);</w:t>
      </w:r>
      <w:r>
        <w:br/>
      </w:r>
      <w:r>
        <w:rPr>
          <w:rFonts w:ascii="Times New Roman"/>
          <w:b w:val="false"/>
          <w:i w:val="false"/>
          <w:color w:val="000000"/>
          <w:sz w:val="28"/>
        </w:rPr>
        <w:t>
</w:t>
      </w:r>
      <w:r>
        <w:rPr>
          <w:rFonts w:ascii="Times New Roman"/>
          <w:b w:val="false"/>
          <w:i w:val="false"/>
          <w:color w:val="000000"/>
          <w:sz w:val="28"/>
        </w:rPr>
        <w:t>
      6)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w:t>
      </w:r>
    </w:p>
    <w:bookmarkEnd w:id="1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Start w:name="z46" w:id="16"/>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Конкурсная комиссия;</w:t>
      </w:r>
      <w:r>
        <w:br/>
      </w:r>
      <w:r>
        <w:rPr>
          <w:rFonts w:ascii="Times New Roman"/>
          <w:b w:val="false"/>
          <w:i w:val="false"/>
          <w:color w:val="000000"/>
          <w:sz w:val="28"/>
        </w:rPr>
        <w:t>
      5)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грантов в рамках программы "Дорожная карта бизнеса 2020"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6"/>
    <w:bookmarkStart w:name="z48" w:id="17"/>
    <w:p>
      <w:pPr>
        <w:spacing w:after="0"/>
        <w:ind w:left="0"/>
        <w:jc w:val="both"/>
      </w:pPr>
      <w:r>
        <w:rPr>
          <w:rFonts w:ascii="Times New Roman"/>
          <w:b w:val="false"/>
          <w:i w:val="false"/>
          <w:color w:val="000000"/>
          <w:sz w:val="28"/>
        </w:rPr>
        <w:t>
Приложение 1 к регламенту государственной</w:t>
      </w:r>
      <w:r>
        <w:br/>
      </w:r>
      <w:r>
        <w:rPr>
          <w:rFonts w:ascii="Times New Roman"/>
          <w:b w:val="false"/>
          <w:i w:val="false"/>
          <w:color w:val="000000"/>
          <w:sz w:val="28"/>
        </w:rPr>
        <w:t>
услуги "Предоставление грантов в рамках</w:t>
      </w:r>
      <w:r>
        <w:br/>
      </w:r>
      <w:r>
        <w:rPr>
          <w:rFonts w:ascii="Times New Roman"/>
          <w:b w:val="false"/>
          <w:i w:val="false"/>
          <w:color w:val="000000"/>
          <w:sz w:val="28"/>
        </w:rPr>
        <w:t>
программы Дорожная карта бизнеса 2020"</w:t>
      </w:r>
    </w:p>
    <w:bookmarkEnd w:id="17"/>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drawing>
          <wp:inline distT="0" distB="0" distL="0" distR="0">
            <wp:extent cx="82042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204200" cy="7454900"/>
                    </a:xfrm>
                    <a:prstGeom prst="rect">
                      <a:avLst/>
                    </a:prstGeom>
                  </pic:spPr>
                </pic:pic>
              </a:graphicData>
            </a:graphic>
          </wp:inline>
        </w:drawing>
      </w:r>
    </w:p>
    <w:bookmarkStart w:name="z49" w:id="18"/>
    <w:p>
      <w:pPr>
        <w:spacing w:after="0"/>
        <w:ind w:left="0"/>
        <w:jc w:val="both"/>
      </w:pPr>
      <w:r>
        <w:rPr>
          <w:rFonts w:ascii="Times New Roman"/>
          <w:b w:val="false"/>
          <w:i w:val="false"/>
          <w:color w:val="000000"/>
          <w:sz w:val="28"/>
        </w:rPr>
        <w:t>
Приложение 2 к регламенту государственной</w:t>
      </w:r>
      <w:r>
        <w:br/>
      </w:r>
      <w:r>
        <w:rPr>
          <w:rFonts w:ascii="Times New Roman"/>
          <w:b w:val="false"/>
          <w:i w:val="false"/>
          <w:color w:val="000000"/>
          <w:sz w:val="28"/>
        </w:rPr>
        <w:t>
услуги "Предоставление грантов в рамках</w:t>
      </w:r>
      <w:r>
        <w:br/>
      </w:r>
      <w:r>
        <w:rPr>
          <w:rFonts w:ascii="Times New Roman"/>
          <w:b w:val="false"/>
          <w:i w:val="false"/>
          <w:color w:val="000000"/>
          <w:sz w:val="28"/>
        </w:rPr>
        <w:t>
программы Дорожная карта бизнеса 2020"</w:t>
      </w:r>
    </w:p>
    <w:bookmarkEnd w:id="18"/>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"Предоставление грантов в рамках программы "Дорожная карта бизнеса 2020"</w:t>
      </w:r>
    </w:p>
    <w:p>
      <w:pPr>
        <w:spacing w:after="0"/>
        <w:ind w:left="0"/>
        <w:jc w:val="both"/>
      </w:pPr>
      <w:r>
        <w:drawing>
          <wp:inline distT="0" distB="0" distL="0" distR="0">
            <wp:extent cx="91567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156700" cy="7696200"/>
                    </a:xfrm>
                    <a:prstGeom prst="rect">
                      <a:avLst/>
                    </a:prstGeom>
                  </pic:spPr>
                </pic:pic>
              </a:graphicData>
            </a:graphic>
          </wp:inline>
        </w:drawing>
      </w:r>
    </w:p>
    <w:p>
      <w:pPr>
        <w:spacing w:after="0"/>
        <w:ind w:left="0"/>
        <w:jc w:val="both"/>
      </w:pPr>
      <w:r>
        <w:drawing>
          <wp:inline distT="0" distB="0" distL="0" distR="0">
            <wp:extent cx="7620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2336800"/>
                    </a:xfrm>
                    <a:prstGeom prst="rect">
                      <a:avLst/>
                    </a:prstGeom>
                  </pic:spPr>
                </pic:pic>
              </a:graphicData>
            </a:graphic>
          </wp:inline>
        </w:drawing>
      </w:r>
    </w:p>
    <w:bookmarkStart w:name="z50" w:id="19"/>
    <w:p>
      <w:pPr>
        <w:spacing w:after="0"/>
        <w:ind w:left="0"/>
        <w:jc w:val="both"/>
      </w:pPr>
      <w:r>
        <w:rPr>
          <w:rFonts w:ascii="Times New Roman"/>
          <w:b w:val="false"/>
          <w:i w:val="false"/>
          <w:color w:val="000000"/>
          <w:sz w:val="28"/>
        </w:rPr>
        <w:t>
Приложение 4 к постановлению</w:t>
      </w:r>
      <w:r>
        <w:br/>
      </w:r>
      <w:r>
        <w:rPr>
          <w:rFonts w:ascii="Times New Roman"/>
          <w:b w:val="false"/>
          <w:i w:val="false"/>
          <w:color w:val="000000"/>
          <w:sz w:val="28"/>
        </w:rPr>
        <w:t xml:space="preserve">
акимата Атырауской области </w:t>
      </w:r>
      <w:r>
        <w:br/>
      </w:r>
      <w:r>
        <w:rPr>
          <w:rFonts w:ascii="Times New Roman"/>
          <w:b w:val="false"/>
          <w:i w:val="false"/>
          <w:color w:val="000000"/>
          <w:sz w:val="28"/>
        </w:rPr>
        <w:t xml:space="preserve">
от 23 мая 2014 года № 152  </w:t>
      </w:r>
    </w:p>
    <w:bookmarkEnd w:id="19"/>
    <w:p>
      <w:pPr>
        <w:spacing w:after="0"/>
        <w:ind w:left="0"/>
        <w:jc w:val="both"/>
      </w:pPr>
      <w:r>
        <w:rPr>
          <w:rFonts w:ascii="Times New Roman"/>
          <w:b w:val="false"/>
          <w:i w:val="false"/>
          <w:color w:val="000000"/>
          <w:sz w:val="28"/>
        </w:rPr>
        <w:t xml:space="preserve">Утвержден постановлением </w:t>
      </w:r>
      <w:r>
        <w:br/>
      </w:r>
      <w:r>
        <w:rPr>
          <w:rFonts w:ascii="Times New Roman"/>
          <w:b w:val="false"/>
          <w:i w:val="false"/>
          <w:color w:val="000000"/>
          <w:sz w:val="28"/>
        </w:rPr>
        <w:t>
акимата Атырауской области</w:t>
      </w:r>
      <w:r>
        <w:br/>
      </w:r>
      <w:r>
        <w:rPr>
          <w:rFonts w:ascii="Times New Roman"/>
          <w:b w:val="false"/>
          <w:i w:val="false"/>
          <w:color w:val="000000"/>
          <w:sz w:val="28"/>
        </w:rPr>
        <w:t xml:space="preserve">
от 23 мая 2014 года № 152 </w:t>
      </w:r>
    </w:p>
    <w:p>
      <w:pPr>
        <w:spacing w:after="0"/>
        <w:ind w:left="0"/>
        <w:jc w:val="left"/>
      </w:pPr>
      <w:r>
        <w:rPr>
          <w:rFonts w:ascii="Times New Roman"/>
          <w:b/>
          <w:i w:val="false"/>
          <w:color w:val="000000"/>
        </w:rPr>
        <w:t xml:space="preserve"> Регламент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w:t>
      </w:r>
      <w:r>
        <w:br/>
      </w:r>
      <w:r>
        <w:rPr>
          <w:rFonts w:ascii="Times New Roman"/>
          <w:b/>
          <w:i w:val="false"/>
          <w:color w:val="000000"/>
        </w:rPr>
        <w:t>
1. Общие положения</w:t>
      </w:r>
    </w:p>
    <w:bookmarkStart w:name="z51" w:id="20"/>
    <w:p>
      <w:pPr>
        <w:spacing w:after="0"/>
        <w:ind w:left="0"/>
        <w:jc w:val="both"/>
      </w:pPr>
      <w:r>
        <w:rPr>
          <w:rFonts w:ascii="Times New Roman"/>
          <w:b w:val="false"/>
          <w:i w:val="false"/>
          <w:color w:val="000000"/>
          <w:sz w:val="28"/>
        </w:rPr>
        <w:t>
      1. Государственная услуга "Предоставление поддержки по развитию производственной (индустриальной) инфраструктуры в рамках программы "Дорожная карта бизнеса 2020" (далее – государственная услуга) оказывается местным исполнительным органом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w:t>
      </w:r>
    </w:p>
    <w:bookmarkEnd w:id="2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52" w:id="21"/>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канцелярией услугодателя выдается копия заявления 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канцелярии услугодателя возвращает документы услугополучателю (не более 10 (десяти) минут);</w:t>
      </w:r>
      <w:r>
        <w:br/>
      </w:r>
      <w:r>
        <w:rPr>
          <w:rFonts w:ascii="Times New Roman"/>
          <w:b w:val="false"/>
          <w:i w:val="false"/>
          <w:color w:val="000000"/>
          <w:sz w:val="28"/>
        </w:rPr>
        <w:t>
</w:t>
      </w:r>
      <w:r>
        <w:rPr>
          <w:rFonts w:ascii="Times New Roman"/>
          <w:b w:val="false"/>
          <w:i w:val="false"/>
          <w:color w:val="000000"/>
          <w:sz w:val="28"/>
        </w:rPr>
        <w:t>
      2) руководитель ознакамливается с материалами и передает ответственному исполнителю услугодателя (не более 10 (десяти)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изучает документы и выносится на рассмотрение Регионального координационного совета (далее - РКС) (не более 12 (двенадцати) календарных дней);</w:t>
      </w:r>
      <w:r>
        <w:br/>
      </w:r>
      <w:r>
        <w:rPr>
          <w:rFonts w:ascii="Times New Roman"/>
          <w:b w:val="false"/>
          <w:i w:val="false"/>
          <w:color w:val="000000"/>
          <w:sz w:val="28"/>
        </w:rPr>
        <w:t>
</w:t>
      </w:r>
      <w:r>
        <w:rPr>
          <w:rFonts w:ascii="Times New Roman"/>
          <w:b w:val="false"/>
          <w:i w:val="false"/>
          <w:color w:val="000000"/>
          <w:sz w:val="28"/>
        </w:rPr>
        <w:t>
      4) РКС рассматривает проекты на соответствие критериям Программы "Дорожная карта бизнеса 2020" и в соответствии с приоритетами региона принимает решение о возможности (или невозможности) предоставление поддержки по развитию производственной (индустриальной) инфраструктуры в рамках программы.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w:t>
      </w:r>
      <w:r>
        <w:rPr>
          <w:rFonts w:ascii="Times New Roman"/>
          <w:b w:val="false"/>
          <w:i w:val="false"/>
          <w:color w:val="000000"/>
          <w:sz w:val="28"/>
        </w:rPr>
        <w:t>
      5)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w:t>
      </w:r>
    </w:p>
    <w:bookmarkEnd w:id="2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Start w:name="z58" w:id="22"/>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 в</w:t>
      </w:r>
      <w:r>
        <w:rPr>
          <w:rFonts w:ascii="Times New Roman"/>
          <w:b w:val="false"/>
          <w:i w:val="false"/>
          <w:color w:val="000000"/>
          <w:sz w:val="28"/>
        </w:rPr>
        <w:t xml:space="preserve"> приложении 2</w:t>
      </w:r>
      <w:r>
        <w:rPr>
          <w:rFonts w:ascii="Times New Roman"/>
          <w:b w:val="false"/>
          <w:i w:val="false"/>
          <w:color w:val="000000"/>
          <w:sz w:val="28"/>
        </w:rPr>
        <w:t xml:space="preserve"> к настоящему Регламенту.</w:t>
      </w:r>
    </w:p>
    <w:bookmarkEnd w:id="22"/>
    <w:bookmarkStart w:name="z60" w:id="23"/>
    <w:p>
      <w:pPr>
        <w:spacing w:after="0"/>
        <w:ind w:left="0"/>
        <w:jc w:val="both"/>
      </w:pPr>
      <w:r>
        <w:rPr>
          <w:rFonts w:ascii="Times New Roman"/>
          <w:b w:val="false"/>
          <w:i w:val="false"/>
          <w:color w:val="000000"/>
          <w:sz w:val="28"/>
        </w:rPr>
        <w:t xml:space="preserve">
Приложение 1 к регламенту государственной   </w:t>
      </w:r>
      <w:r>
        <w:br/>
      </w:r>
      <w:r>
        <w:rPr>
          <w:rFonts w:ascii="Times New Roman"/>
          <w:b w:val="false"/>
          <w:i w:val="false"/>
          <w:color w:val="000000"/>
          <w:sz w:val="28"/>
        </w:rPr>
        <w:t xml:space="preserve">
услуги "Предоставление поддержки по развитию  </w:t>
      </w:r>
      <w:r>
        <w:br/>
      </w:r>
      <w:r>
        <w:rPr>
          <w:rFonts w:ascii="Times New Roman"/>
          <w:b w:val="false"/>
          <w:i w:val="false"/>
          <w:color w:val="000000"/>
          <w:sz w:val="28"/>
        </w:rPr>
        <w:t>
производственной (индустриальной) инфраструктуры</w:t>
      </w:r>
      <w:r>
        <w:br/>
      </w:r>
      <w:r>
        <w:rPr>
          <w:rFonts w:ascii="Times New Roman"/>
          <w:b w:val="false"/>
          <w:i w:val="false"/>
          <w:color w:val="000000"/>
          <w:sz w:val="28"/>
        </w:rPr>
        <w:t>
в рамках программы "Дорожная карта бизнеса 2020"</w:t>
      </w:r>
    </w:p>
    <w:bookmarkEnd w:id="23"/>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drawing>
          <wp:inline distT="0" distB="0" distL="0" distR="0">
            <wp:extent cx="79883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988300" cy="5803900"/>
                    </a:xfrm>
                    <a:prstGeom prst="rect">
                      <a:avLst/>
                    </a:prstGeom>
                  </pic:spPr>
                </pic:pic>
              </a:graphicData>
            </a:graphic>
          </wp:inline>
        </w:drawing>
      </w:r>
    </w:p>
    <w:bookmarkStart w:name="z61" w:id="24"/>
    <w:p>
      <w:pPr>
        <w:spacing w:after="0"/>
        <w:ind w:left="0"/>
        <w:jc w:val="both"/>
      </w:pPr>
      <w:r>
        <w:rPr>
          <w:rFonts w:ascii="Times New Roman"/>
          <w:b w:val="false"/>
          <w:i w:val="false"/>
          <w:color w:val="000000"/>
          <w:sz w:val="28"/>
        </w:rPr>
        <w:t xml:space="preserve">
Приложение 2 к регламенту государственной   </w:t>
      </w:r>
      <w:r>
        <w:br/>
      </w:r>
      <w:r>
        <w:rPr>
          <w:rFonts w:ascii="Times New Roman"/>
          <w:b w:val="false"/>
          <w:i w:val="false"/>
          <w:color w:val="000000"/>
          <w:sz w:val="28"/>
        </w:rPr>
        <w:t xml:space="preserve">
услуги "Предоставление поддержки по развитию  </w:t>
      </w:r>
      <w:r>
        <w:br/>
      </w:r>
      <w:r>
        <w:rPr>
          <w:rFonts w:ascii="Times New Roman"/>
          <w:b w:val="false"/>
          <w:i w:val="false"/>
          <w:color w:val="000000"/>
          <w:sz w:val="28"/>
        </w:rPr>
        <w:t>
производственной (индустриальной) инфраструктуры</w:t>
      </w:r>
      <w:r>
        <w:br/>
      </w:r>
      <w:r>
        <w:rPr>
          <w:rFonts w:ascii="Times New Roman"/>
          <w:b w:val="false"/>
          <w:i w:val="false"/>
          <w:color w:val="000000"/>
          <w:sz w:val="28"/>
        </w:rPr>
        <w:t>
в рамках программы "Дорожная карта бизнеса 2020"</w:t>
      </w:r>
    </w:p>
    <w:bookmarkEnd w:id="24"/>
    <w:p>
      <w:pPr>
        <w:spacing w:after="0"/>
        <w:ind w:left="0"/>
        <w:jc w:val="left"/>
      </w:pPr>
      <w:r>
        <w:rPr>
          <w:rFonts w:ascii="Times New Roman"/>
          <w:b/>
          <w:i w:val="false"/>
          <w:color w:val="000000"/>
        </w:rPr>
        <w:t xml:space="preserve"> Справочник бизнес-процессов оказания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w:t>
      </w:r>
    </w:p>
    <w:p>
      <w:pPr>
        <w:spacing w:after="0"/>
        <w:ind w:left="0"/>
        <w:jc w:val="both"/>
      </w:pPr>
      <w:r>
        <w:drawing>
          <wp:inline distT="0" distB="0" distL="0" distR="0">
            <wp:extent cx="94107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410700" cy="7670800"/>
                    </a:xfrm>
                    <a:prstGeom prst="rect">
                      <a:avLst/>
                    </a:prstGeom>
                  </pic:spPr>
                </pic:pic>
              </a:graphicData>
            </a:graphic>
          </wp:inline>
        </w:drawing>
      </w:r>
    </w:p>
    <w:p>
      <w:pPr>
        <w:spacing w:after="0"/>
        <w:ind w:left="0"/>
        <w:jc w:val="both"/>
      </w:pPr>
      <w:r>
        <w:drawing>
          <wp:inline distT="0" distB="0" distL="0" distR="0">
            <wp:extent cx="76708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70800" cy="2463800"/>
                    </a:xfrm>
                    <a:prstGeom prst="rect">
                      <a:avLst/>
                    </a:prstGeom>
                  </pic:spPr>
                </pic:pic>
              </a:graphicData>
            </a:graphic>
          </wp:inline>
        </w:drawing>
      </w:r>
    </w:p>
    <w:bookmarkStart w:name="z62" w:id="25"/>
    <w:p>
      <w:pPr>
        <w:spacing w:after="0"/>
        <w:ind w:left="0"/>
        <w:jc w:val="both"/>
      </w:pPr>
      <w:r>
        <w:rPr>
          <w:rFonts w:ascii="Times New Roman"/>
          <w:b w:val="false"/>
          <w:i w:val="false"/>
          <w:color w:val="000000"/>
          <w:sz w:val="28"/>
        </w:rPr>
        <w:t>
Приложение 5 к постановлению</w:t>
      </w:r>
      <w:r>
        <w:br/>
      </w:r>
      <w:r>
        <w:rPr>
          <w:rFonts w:ascii="Times New Roman"/>
          <w:b w:val="false"/>
          <w:i w:val="false"/>
          <w:color w:val="000000"/>
          <w:sz w:val="28"/>
        </w:rPr>
        <w:t xml:space="preserve">
акимата Атырауской области </w:t>
      </w:r>
      <w:r>
        <w:br/>
      </w:r>
      <w:r>
        <w:rPr>
          <w:rFonts w:ascii="Times New Roman"/>
          <w:b w:val="false"/>
          <w:i w:val="false"/>
          <w:color w:val="000000"/>
          <w:sz w:val="28"/>
        </w:rPr>
        <w:t xml:space="preserve">
от 23 мая 2014 года № 152  </w:t>
      </w:r>
    </w:p>
    <w:bookmarkEnd w:id="25"/>
    <w:p>
      <w:pPr>
        <w:spacing w:after="0"/>
        <w:ind w:left="0"/>
        <w:jc w:val="both"/>
      </w:pPr>
      <w:r>
        <w:rPr>
          <w:rFonts w:ascii="Times New Roman"/>
          <w:b w:val="false"/>
          <w:i w:val="false"/>
          <w:color w:val="000000"/>
          <w:sz w:val="28"/>
        </w:rPr>
        <w:t xml:space="preserve">Утвержден постановлением </w:t>
      </w:r>
      <w:r>
        <w:br/>
      </w:r>
      <w:r>
        <w:rPr>
          <w:rFonts w:ascii="Times New Roman"/>
          <w:b w:val="false"/>
          <w:i w:val="false"/>
          <w:color w:val="000000"/>
          <w:sz w:val="28"/>
        </w:rPr>
        <w:t>
акимата Атырауской области</w:t>
      </w:r>
      <w:r>
        <w:br/>
      </w:r>
      <w:r>
        <w:rPr>
          <w:rFonts w:ascii="Times New Roman"/>
          <w:b w:val="false"/>
          <w:i w:val="false"/>
          <w:color w:val="000000"/>
          <w:sz w:val="28"/>
        </w:rPr>
        <w:t xml:space="preserve">
от 23 мая 2014 года № 152 </w:t>
      </w:r>
    </w:p>
    <w:p>
      <w:pPr>
        <w:spacing w:after="0"/>
        <w:ind w:left="0"/>
        <w:jc w:val="left"/>
      </w:pPr>
      <w:r>
        <w:rPr>
          <w:rFonts w:ascii="Times New Roman"/>
          <w:b/>
          <w:i w:val="false"/>
          <w:color w:val="000000"/>
        </w:rPr>
        <w:t xml:space="preserve"> Регламент государственной услуги "Предоставление субсидирования ставки вознаграждения в рамках программы "Развитие моногородов на 2012-2020 годы"</w:t>
      </w:r>
      <w:r>
        <w:br/>
      </w:r>
      <w:r>
        <w:rPr>
          <w:rFonts w:ascii="Times New Roman"/>
          <w:b/>
          <w:i w:val="false"/>
          <w:color w:val="000000"/>
        </w:rPr>
        <w:t>
1. Общие положения</w:t>
      </w:r>
    </w:p>
    <w:bookmarkStart w:name="z63" w:id="26"/>
    <w:p>
      <w:pPr>
        <w:spacing w:after="0"/>
        <w:ind w:left="0"/>
        <w:jc w:val="both"/>
      </w:pPr>
      <w:r>
        <w:rPr>
          <w:rFonts w:ascii="Times New Roman"/>
          <w:b w:val="false"/>
          <w:i w:val="false"/>
          <w:color w:val="000000"/>
          <w:sz w:val="28"/>
        </w:rPr>
        <w:t>
      1. Государственная услуга "Предоставление субсидирования ставки вознаграждения в рамках программы "Развитие моногородов на 2012-2020 годы" (далее – государственная услуга) оказывается местным исполнительным органом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w:t>
      </w:r>
    </w:p>
    <w:bookmarkEnd w:id="2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64" w:id="2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субсидирования ставки вознаграждения в рамках программы "Развитие моногородов на 2012-2020 годы"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канцелярией услугодателя выдается копия заявления услугополучателю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w:t>
      </w:r>
      <w:r>
        <w:rPr>
          <w:rFonts w:ascii="Times New Roman"/>
          <w:b w:val="false"/>
          <w:i w:val="false"/>
          <w:color w:val="000000"/>
          <w:sz w:val="28"/>
        </w:rPr>
        <w:t>
      2) руководитель услугодателя ознакамливается с материалами и передает ответственному исполнителю услугодателя (не более 10 (десяти)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изучает документы (не более 5 (пяти) календарных дней) и направляет в Управление предпринимательства и индустриально-инновационного развития Атырауской области (далее - УПИИР) не более 1 (одного) календарного дня) на рассмотрение в Региональном координационном совете (далее - РКС) (не более 2 (двух) календарных дней); ответственный исполнитель канцелярии УПИИР принимает документы и передает руководителю (не более 1 (одного) календарного дня);</w:t>
      </w:r>
      <w:r>
        <w:br/>
      </w:r>
      <w:r>
        <w:rPr>
          <w:rFonts w:ascii="Times New Roman"/>
          <w:b w:val="false"/>
          <w:i w:val="false"/>
          <w:color w:val="000000"/>
          <w:sz w:val="28"/>
        </w:rPr>
        <w:t>
</w:t>
      </w:r>
      <w:r>
        <w:rPr>
          <w:rFonts w:ascii="Times New Roman"/>
          <w:b w:val="false"/>
          <w:i w:val="false"/>
          <w:color w:val="000000"/>
          <w:sz w:val="28"/>
        </w:rPr>
        <w:t>
      4) руководитель ознакамливается с материалами и передает ответственному исполнителю (не более 30 (тридцати) минут);</w:t>
      </w:r>
      <w:r>
        <w:br/>
      </w:r>
      <w:r>
        <w:rPr>
          <w:rFonts w:ascii="Times New Roman"/>
          <w:b w:val="false"/>
          <w:i w:val="false"/>
          <w:color w:val="000000"/>
          <w:sz w:val="28"/>
        </w:rPr>
        <w:t>
</w:t>
      </w:r>
      <w:r>
        <w:rPr>
          <w:rFonts w:ascii="Times New Roman"/>
          <w:b w:val="false"/>
          <w:i w:val="false"/>
          <w:color w:val="000000"/>
          <w:sz w:val="28"/>
        </w:rPr>
        <w:t>
      5) ответственный исполнитель изучает документы и выносится на РКС для рассматрения проектов на соответствие критериям Программы "Развитие моногородов на 2012-2020 годы" и принимает решение о возможности (или невозможности) субсидирования (не более 3 (трех) календарных дней).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w:t>
      </w:r>
      <w:r>
        <w:rPr>
          <w:rFonts w:ascii="Times New Roman"/>
          <w:b w:val="false"/>
          <w:i w:val="false"/>
          <w:color w:val="000000"/>
          <w:sz w:val="28"/>
        </w:rPr>
        <w:t>
      6)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течении 1 (одного) календарного дня);</w:t>
      </w:r>
      <w:r>
        <w:br/>
      </w:r>
      <w:r>
        <w:rPr>
          <w:rFonts w:ascii="Times New Roman"/>
          <w:b w:val="false"/>
          <w:i w:val="false"/>
          <w:color w:val="000000"/>
          <w:sz w:val="28"/>
        </w:rPr>
        <w:t>
</w:t>
      </w:r>
      <w:r>
        <w:rPr>
          <w:rFonts w:ascii="Times New Roman"/>
          <w:b w:val="false"/>
          <w:i w:val="false"/>
          <w:color w:val="000000"/>
          <w:sz w:val="28"/>
        </w:rPr>
        <w:t>
      7) ответственный исполнитель услугодателя принимает выписку из протокола и выдает услугополучателю.</w:t>
      </w:r>
    </w:p>
    <w:bookmarkEnd w:id="2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Start w:name="z73" w:id="2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руководитель УПИИР;</w:t>
      </w:r>
      <w:r>
        <w:br/>
      </w:r>
      <w:r>
        <w:rPr>
          <w:rFonts w:ascii="Times New Roman"/>
          <w:b w:val="false"/>
          <w:i w:val="false"/>
          <w:color w:val="000000"/>
          <w:sz w:val="28"/>
        </w:rPr>
        <w:t>
      5) канцелярия УПИИР;</w:t>
      </w:r>
      <w:r>
        <w:br/>
      </w:r>
      <w:r>
        <w:rPr>
          <w:rFonts w:ascii="Times New Roman"/>
          <w:b w:val="false"/>
          <w:i w:val="false"/>
          <w:color w:val="000000"/>
          <w:sz w:val="28"/>
        </w:rPr>
        <w:t>
      6) ответственный исполнитель УПИИР;</w:t>
      </w:r>
      <w:r>
        <w:br/>
      </w:r>
      <w:r>
        <w:rPr>
          <w:rFonts w:ascii="Times New Roman"/>
          <w:b w:val="false"/>
          <w:i w:val="false"/>
          <w:color w:val="000000"/>
          <w:sz w:val="28"/>
        </w:rPr>
        <w:t>
      7)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субсидирования ставки вознаграждения в рамках программы "Развитие моногородов на 2012-2020 годы"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8"/>
    <w:bookmarkStart w:name="z75" w:id="29"/>
    <w:p>
      <w:pPr>
        <w:spacing w:after="0"/>
        <w:ind w:left="0"/>
        <w:jc w:val="both"/>
      </w:pPr>
      <w:r>
        <w:rPr>
          <w:rFonts w:ascii="Times New Roman"/>
          <w:b w:val="false"/>
          <w:i w:val="false"/>
          <w:color w:val="000000"/>
          <w:sz w:val="28"/>
        </w:rPr>
        <w:t xml:space="preserve">
Приложение 1 к регламенту государственной </w:t>
      </w:r>
      <w:r>
        <w:br/>
      </w:r>
      <w:r>
        <w:rPr>
          <w:rFonts w:ascii="Times New Roman"/>
          <w:b w:val="false"/>
          <w:i w:val="false"/>
          <w:color w:val="000000"/>
          <w:sz w:val="28"/>
        </w:rPr>
        <w:t>
услуги "Предоставление субсидирования ставки</w:t>
      </w:r>
      <w:r>
        <w:br/>
      </w:r>
      <w:r>
        <w:rPr>
          <w:rFonts w:ascii="Times New Roman"/>
          <w:b w:val="false"/>
          <w:i w:val="false"/>
          <w:color w:val="000000"/>
          <w:sz w:val="28"/>
        </w:rPr>
        <w:t xml:space="preserve">
вознаграждения в рамках программы "развитие </w:t>
      </w:r>
      <w:r>
        <w:br/>
      </w:r>
      <w:r>
        <w:rPr>
          <w:rFonts w:ascii="Times New Roman"/>
          <w:b w:val="false"/>
          <w:i w:val="false"/>
          <w:color w:val="000000"/>
          <w:sz w:val="28"/>
        </w:rPr>
        <w:t xml:space="preserve">
моногородов на 2012-2020 годы"      </w:t>
      </w:r>
    </w:p>
    <w:bookmarkEnd w:id="2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drawing>
          <wp:inline distT="0" distB="0" distL="0" distR="0">
            <wp:extent cx="77724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72400" cy="7975600"/>
                    </a:xfrm>
                    <a:prstGeom prst="rect">
                      <a:avLst/>
                    </a:prstGeom>
                  </pic:spPr>
                </pic:pic>
              </a:graphicData>
            </a:graphic>
          </wp:inline>
        </w:drawing>
      </w:r>
    </w:p>
    <w:bookmarkStart w:name="z76" w:id="30"/>
    <w:p>
      <w:pPr>
        <w:spacing w:after="0"/>
        <w:ind w:left="0"/>
        <w:jc w:val="both"/>
      </w:pPr>
      <w:r>
        <w:rPr>
          <w:rFonts w:ascii="Times New Roman"/>
          <w:b w:val="false"/>
          <w:i w:val="false"/>
          <w:color w:val="000000"/>
          <w:sz w:val="28"/>
        </w:rPr>
        <w:t xml:space="preserve">
Приложение 2 к регламенту государственной </w:t>
      </w:r>
      <w:r>
        <w:br/>
      </w:r>
      <w:r>
        <w:rPr>
          <w:rFonts w:ascii="Times New Roman"/>
          <w:b w:val="false"/>
          <w:i w:val="false"/>
          <w:color w:val="000000"/>
          <w:sz w:val="28"/>
        </w:rPr>
        <w:t>
услуги "Предоставление субсидирования ставки</w:t>
      </w:r>
      <w:r>
        <w:br/>
      </w:r>
      <w:r>
        <w:rPr>
          <w:rFonts w:ascii="Times New Roman"/>
          <w:b w:val="false"/>
          <w:i w:val="false"/>
          <w:color w:val="000000"/>
          <w:sz w:val="28"/>
        </w:rPr>
        <w:t xml:space="preserve">
вознаграждения в рамках программы "развитие </w:t>
      </w:r>
      <w:r>
        <w:br/>
      </w:r>
      <w:r>
        <w:rPr>
          <w:rFonts w:ascii="Times New Roman"/>
          <w:b w:val="false"/>
          <w:i w:val="false"/>
          <w:color w:val="000000"/>
          <w:sz w:val="28"/>
        </w:rPr>
        <w:t xml:space="preserve">
моногородов на 2012-2020 годы"      </w:t>
      </w:r>
    </w:p>
    <w:bookmarkEnd w:id="30"/>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"Предоставление субсидирования ставки вознаграждения в рамках программы "Развитие моногородов на 2012-2020 годы"</w:t>
      </w:r>
    </w:p>
    <w:p>
      <w:pPr>
        <w:spacing w:after="0"/>
        <w:ind w:left="0"/>
        <w:jc w:val="both"/>
      </w:pPr>
      <w:r>
        <w:drawing>
          <wp:inline distT="0" distB="0" distL="0" distR="0">
            <wp:extent cx="91313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131300" cy="8318500"/>
                    </a:xfrm>
                    <a:prstGeom prst="rect">
                      <a:avLst/>
                    </a:prstGeom>
                  </pic:spPr>
                </pic:pic>
              </a:graphicData>
            </a:graphic>
          </wp:inline>
        </w:drawing>
      </w:r>
    </w:p>
    <w:p>
      <w:pPr>
        <w:spacing w:after="0"/>
        <w:ind w:left="0"/>
        <w:jc w:val="both"/>
      </w:pPr>
      <w:r>
        <w:drawing>
          <wp:inline distT="0" distB="0" distL="0" distR="0">
            <wp:extent cx="7721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21600" cy="2451100"/>
                    </a:xfrm>
                    <a:prstGeom prst="rect">
                      <a:avLst/>
                    </a:prstGeom>
                  </pic:spPr>
                </pic:pic>
              </a:graphicData>
            </a:graphic>
          </wp:inline>
        </w:drawing>
      </w:r>
    </w:p>
    <w:bookmarkStart w:name="z77" w:id="31"/>
    <w:p>
      <w:pPr>
        <w:spacing w:after="0"/>
        <w:ind w:left="0"/>
        <w:jc w:val="both"/>
      </w:pPr>
      <w:r>
        <w:rPr>
          <w:rFonts w:ascii="Times New Roman"/>
          <w:b w:val="false"/>
          <w:i w:val="false"/>
          <w:color w:val="000000"/>
          <w:sz w:val="28"/>
        </w:rPr>
        <w:t>
Приложение 6 к постановлению</w:t>
      </w:r>
      <w:r>
        <w:br/>
      </w:r>
      <w:r>
        <w:rPr>
          <w:rFonts w:ascii="Times New Roman"/>
          <w:b w:val="false"/>
          <w:i w:val="false"/>
          <w:color w:val="000000"/>
          <w:sz w:val="28"/>
        </w:rPr>
        <w:t xml:space="preserve">
акимата Атырауской области </w:t>
      </w:r>
      <w:r>
        <w:br/>
      </w:r>
      <w:r>
        <w:rPr>
          <w:rFonts w:ascii="Times New Roman"/>
          <w:b w:val="false"/>
          <w:i w:val="false"/>
          <w:color w:val="000000"/>
          <w:sz w:val="28"/>
        </w:rPr>
        <w:t xml:space="preserve">
от 23 мая 2014 года № 152  </w:t>
      </w:r>
    </w:p>
    <w:bookmarkEnd w:id="31"/>
    <w:p>
      <w:pPr>
        <w:spacing w:after="0"/>
        <w:ind w:left="0"/>
        <w:jc w:val="both"/>
      </w:pPr>
      <w:r>
        <w:rPr>
          <w:rFonts w:ascii="Times New Roman"/>
          <w:b w:val="false"/>
          <w:i w:val="false"/>
          <w:color w:val="000000"/>
          <w:sz w:val="28"/>
        </w:rPr>
        <w:t xml:space="preserve">Утвержден постановлением </w:t>
      </w:r>
      <w:r>
        <w:br/>
      </w:r>
      <w:r>
        <w:rPr>
          <w:rFonts w:ascii="Times New Roman"/>
          <w:b w:val="false"/>
          <w:i w:val="false"/>
          <w:color w:val="000000"/>
          <w:sz w:val="28"/>
        </w:rPr>
        <w:t>
акимата Атырауской области</w:t>
      </w:r>
      <w:r>
        <w:br/>
      </w:r>
      <w:r>
        <w:rPr>
          <w:rFonts w:ascii="Times New Roman"/>
          <w:b w:val="false"/>
          <w:i w:val="false"/>
          <w:color w:val="000000"/>
          <w:sz w:val="28"/>
        </w:rPr>
        <w:t xml:space="preserve">
от 23 мая 2014 года № 152 </w:t>
      </w:r>
    </w:p>
    <w:p>
      <w:pPr>
        <w:spacing w:after="0"/>
        <w:ind w:left="0"/>
        <w:jc w:val="left"/>
      </w:pPr>
      <w:r>
        <w:rPr>
          <w:rFonts w:ascii="Times New Roman"/>
          <w:b/>
          <w:i w:val="false"/>
          <w:color w:val="000000"/>
        </w:rPr>
        <w:t xml:space="preserve"> Регламент государственной услуги "Предоставление грантов в рамках программы "Развитие моногородов на 2012-2020 годы"</w:t>
      </w:r>
      <w:r>
        <w:br/>
      </w:r>
      <w:r>
        <w:rPr>
          <w:rFonts w:ascii="Times New Roman"/>
          <w:b/>
          <w:i w:val="false"/>
          <w:color w:val="000000"/>
        </w:rPr>
        <w:t>
1. Общие положения</w:t>
      </w:r>
    </w:p>
    <w:bookmarkStart w:name="z78" w:id="32"/>
    <w:p>
      <w:pPr>
        <w:spacing w:after="0"/>
        <w:ind w:left="0"/>
        <w:jc w:val="both"/>
      </w:pPr>
      <w:r>
        <w:rPr>
          <w:rFonts w:ascii="Times New Roman"/>
          <w:b w:val="false"/>
          <w:i w:val="false"/>
          <w:color w:val="000000"/>
          <w:sz w:val="28"/>
        </w:rPr>
        <w:t>
      1. Государственная услуга "Предоставление грантов в рамках программы "Развитие моногородов на 2012-2020 годы" (далее – государственная услуга) оказывается  местным исполнительным органом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w:t>
      </w:r>
    </w:p>
    <w:bookmarkEnd w:id="3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79" w:id="3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грантов в рамках программы "Развитие моногородов на 2012-2020 годы"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канцелярией услугодателя выдается копия заявления 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w:t>
      </w:r>
      <w:r>
        <w:rPr>
          <w:rFonts w:ascii="Times New Roman"/>
          <w:b w:val="false"/>
          <w:i w:val="false"/>
          <w:color w:val="000000"/>
          <w:sz w:val="28"/>
        </w:rPr>
        <w:t>
      2) руководитель услугодателя ознакамливается с материалами и передает ответственному исполнителю услугодателя (не более 10 (десяти)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изучает документы (не более 5 (пяти) календарных дней) и направляет в Управление предпринимательства и индустриально-инновационного развития Атырауской области (далее - УПИИР) на рассмотрение в Региональном координационном совете (далее - РКС) (не более 2 (двух) календарных дней); ответственный исполнитель канцелярии УПИИР принимает документы и передает руководителю (не более 1 (одного) календарного дня);</w:t>
      </w:r>
      <w:r>
        <w:br/>
      </w:r>
      <w:r>
        <w:rPr>
          <w:rFonts w:ascii="Times New Roman"/>
          <w:b w:val="false"/>
          <w:i w:val="false"/>
          <w:color w:val="000000"/>
          <w:sz w:val="28"/>
        </w:rPr>
        <w:t>
</w:t>
      </w:r>
      <w:r>
        <w:rPr>
          <w:rFonts w:ascii="Times New Roman"/>
          <w:b w:val="false"/>
          <w:i w:val="false"/>
          <w:color w:val="000000"/>
          <w:sz w:val="28"/>
        </w:rPr>
        <w:t>
      4) руководитель ознакамливается с материалами и передает ответственному исполнителю (не более 30 минут);</w:t>
      </w:r>
      <w:r>
        <w:br/>
      </w:r>
      <w:r>
        <w:rPr>
          <w:rFonts w:ascii="Times New Roman"/>
          <w:b w:val="false"/>
          <w:i w:val="false"/>
          <w:color w:val="000000"/>
          <w:sz w:val="28"/>
        </w:rPr>
        <w:t>
</w:t>
      </w:r>
      <w:r>
        <w:rPr>
          <w:rFonts w:ascii="Times New Roman"/>
          <w:b w:val="false"/>
          <w:i w:val="false"/>
          <w:color w:val="000000"/>
          <w:sz w:val="28"/>
        </w:rPr>
        <w:t>
      5) ответственный исполнитель изучает документы и выносится на РКС для рассматрения проектов на соответствие критериям Программы "Развитие моногородов на 2012-2020 годы" и принимает решение о возможности (или невозможности) предоставление грантов (не более 2 (двух) календарных дней). Решение РКС оформляется соответствующим протоколом и передается ответственному исполнителю (не более 3 (трех) календарных дней);</w:t>
      </w:r>
      <w:r>
        <w:br/>
      </w:r>
      <w:r>
        <w:rPr>
          <w:rFonts w:ascii="Times New Roman"/>
          <w:b w:val="false"/>
          <w:i w:val="false"/>
          <w:color w:val="000000"/>
          <w:sz w:val="28"/>
        </w:rPr>
        <w:t>
</w:t>
      </w:r>
      <w:r>
        <w:rPr>
          <w:rFonts w:ascii="Times New Roman"/>
          <w:b w:val="false"/>
          <w:i w:val="false"/>
          <w:color w:val="000000"/>
          <w:sz w:val="28"/>
        </w:rPr>
        <w:t>
      6)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w:t>
      </w:r>
      <w:r>
        <w:br/>
      </w:r>
      <w:r>
        <w:rPr>
          <w:rFonts w:ascii="Times New Roman"/>
          <w:b w:val="false"/>
          <w:i w:val="false"/>
          <w:color w:val="000000"/>
          <w:sz w:val="28"/>
        </w:rPr>
        <w:t>
</w:t>
      </w:r>
      <w:r>
        <w:rPr>
          <w:rFonts w:ascii="Times New Roman"/>
          <w:b w:val="false"/>
          <w:i w:val="false"/>
          <w:color w:val="000000"/>
          <w:sz w:val="28"/>
        </w:rPr>
        <w:t>
      7) ответственный исполнитель услугодателя принимает выписку из протокола и выдает услугополучателю.</w:t>
      </w:r>
    </w:p>
    <w:bookmarkEnd w:id="3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Start w:name="z87" w:id="3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руководитель УПИИР;</w:t>
      </w:r>
      <w:r>
        <w:br/>
      </w:r>
      <w:r>
        <w:rPr>
          <w:rFonts w:ascii="Times New Roman"/>
          <w:b w:val="false"/>
          <w:i w:val="false"/>
          <w:color w:val="000000"/>
          <w:sz w:val="28"/>
        </w:rPr>
        <w:t>
      5) канцелярия УПИИР;</w:t>
      </w:r>
      <w:r>
        <w:br/>
      </w:r>
      <w:r>
        <w:rPr>
          <w:rFonts w:ascii="Times New Roman"/>
          <w:b w:val="false"/>
          <w:i w:val="false"/>
          <w:color w:val="000000"/>
          <w:sz w:val="28"/>
        </w:rPr>
        <w:t>
      6) ответственный исполнитель УПИИР;</w:t>
      </w:r>
      <w:r>
        <w:br/>
      </w:r>
      <w:r>
        <w:rPr>
          <w:rFonts w:ascii="Times New Roman"/>
          <w:b w:val="false"/>
          <w:i w:val="false"/>
          <w:color w:val="000000"/>
          <w:sz w:val="28"/>
        </w:rPr>
        <w:t>
      7)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 xml:space="preserve">приложении 1 </w:t>
      </w:r>
      <w:r>
        <w:rPr>
          <w:rFonts w:ascii="Times New Roman"/>
          <w:b w:val="false"/>
          <w:i w:val="false"/>
          <w:color w:val="000000"/>
          <w:sz w:val="28"/>
        </w:rPr>
        <w:t>и справочник бизнес-процессов оказания государственной услуги "Предоставление грантов в рамках программы "Развитие моногородов на 2012-2020 годы"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34"/>
    <w:bookmarkStart w:name="z89" w:id="35"/>
    <w:p>
      <w:pPr>
        <w:spacing w:after="0"/>
        <w:ind w:left="0"/>
        <w:jc w:val="both"/>
      </w:pPr>
      <w:r>
        <w:rPr>
          <w:rFonts w:ascii="Times New Roman"/>
          <w:b w:val="false"/>
          <w:i w:val="false"/>
          <w:color w:val="000000"/>
          <w:sz w:val="28"/>
        </w:rPr>
        <w:t xml:space="preserve">
Приложение 1 к регламенту       </w:t>
      </w:r>
      <w:r>
        <w:br/>
      </w:r>
      <w:r>
        <w:rPr>
          <w:rFonts w:ascii="Times New Roman"/>
          <w:b w:val="false"/>
          <w:i w:val="false"/>
          <w:color w:val="000000"/>
          <w:sz w:val="28"/>
        </w:rPr>
        <w:t>
государственной услуги "Предоставление</w:t>
      </w:r>
      <w:r>
        <w:br/>
      </w:r>
      <w:r>
        <w:rPr>
          <w:rFonts w:ascii="Times New Roman"/>
          <w:b w:val="false"/>
          <w:i w:val="false"/>
          <w:color w:val="000000"/>
          <w:sz w:val="28"/>
        </w:rPr>
        <w:t xml:space="preserve">
грантов в рамках Программы развитие </w:t>
      </w:r>
      <w:r>
        <w:br/>
      </w:r>
      <w:r>
        <w:rPr>
          <w:rFonts w:ascii="Times New Roman"/>
          <w:b w:val="false"/>
          <w:i w:val="false"/>
          <w:color w:val="000000"/>
          <w:sz w:val="28"/>
        </w:rPr>
        <w:t xml:space="preserve">
моногородов на 2012-2020 годы"   </w:t>
      </w:r>
    </w:p>
    <w:bookmarkEnd w:id="35"/>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drawing>
          <wp:inline distT="0" distB="0" distL="0" distR="0">
            <wp:extent cx="81534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153400" cy="6946900"/>
                    </a:xfrm>
                    <a:prstGeom prst="rect">
                      <a:avLst/>
                    </a:prstGeom>
                  </pic:spPr>
                </pic:pic>
              </a:graphicData>
            </a:graphic>
          </wp:inline>
        </w:drawing>
      </w:r>
    </w:p>
    <w:bookmarkStart w:name="z90" w:id="36"/>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государственной услуги "Предоставление</w:t>
      </w:r>
      <w:r>
        <w:br/>
      </w:r>
      <w:r>
        <w:rPr>
          <w:rFonts w:ascii="Times New Roman"/>
          <w:b w:val="false"/>
          <w:i w:val="false"/>
          <w:color w:val="000000"/>
          <w:sz w:val="28"/>
        </w:rPr>
        <w:t xml:space="preserve">
грантов в рамках Программы развитие </w:t>
      </w:r>
      <w:r>
        <w:br/>
      </w:r>
      <w:r>
        <w:rPr>
          <w:rFonts w:ascii="Times New Roman"/>
          <w:b w:val="false"/>
          <w:i w:val="false"/>
          <w:color w:val="000000"/>
          <w:sz w:val="28"/>
        </w:rPr>
        <w:t xml:space="preserve">
моногородов на 2012-2020 годы"   </w:t>
      </w:r>
    </w:p>
    <w:bookmarkEnd w:id="36"/>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"Предоставление грантов в рамках программы "Развитие моногородов на 2012-2020 годы"</w:t>
      </w:r>
    </w:p>
    <w:p>
      <w:pPr>
        <w:spacing w:after="0"/>
        <w:ind w:left="0"/>
        <w:jc w:val="both"/>
      </w:pPr>
      <w:r>
        <w:drawing>
          <wp:inline distT="0" distB="0" distL="0" distR="0">
            <wp:extent cx="9334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334500" cy="7289800"/>
                    </a:xfrm>
                    <a:prstGeom prst="rect">
                      <a:avLst/>
                    </a:prstGeom>
                  </pic:spPr>
                </pic:pic>
              </a:graphicData>
            </a:graphic>
          </wp:inline>
        </w:drawing>
      </w:r>
    </w:p>
    <w:p>
      <w:pPr>
        <w:spacing w:after="0"/>
        <w:ind w:left="0"/>
        <w:jc w:val="both"/>
      </w:pPr>
      <w:r>
        <w:drawing>
          <wp:inline distT="0" distB="0" distL="0" distR="0">
            <wp:extent cx="75946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94600" cy="2400300"/>
                    </a:xfrm>
                    <a:prstGeom prst="rect">
                      <a:avLst/>
                    </a:prstGeom>
                  </pic:spPr>
                </pic:pic>
              </a:graphicData>
            </a:graphic>
          </wp:inline>
        </w:drawing>
      </w:r>
    </w:p>
    <w:bookmarkStart w:name="z91" w:id="37"/>
    <w:p>
      <w:pPr>
        <w:spacing w:after="0"/>
        <w:ind w:left="0"/>
        <w:jc w:val="both"/>
      </w:pPr>
      <w:r>
        <w:rPr>
          <w:rFonts w:ascii="Times New Roman"/>
          <w:b w:val="false"/>
          <w:i w:val="false"/>
          <w:color w:val="000000"/>
          <w:sz w:val="28"/>
        </w:rPr>
        <w:t>
Приложение 7 к постановлению</w:t>
      </w:r>
      <w:r>
        <w:br/>
      </w:r>
      <w:r>
        <w:rPr>
          <w:rFonts w:ascii="Times New Roman"/>
          <w:b w:val="false"/>
          <w:i w:val="false"/>
          <w:color w:val="000000"/>
          <w:sz w:val="28"/>
        </w:rPr>
        <w:t xml:space="preserve">
акимата Атырауской области </w:t>
      </w:r>
      <w:r>
        <w:br/>
      </w:r>
      <w:r>
        <w:rPr>
          <w:rFonts w:ascii="Times New Roman"/>
          <w:b w:val="false"/>
          <w:i w:val="false"/>
          <w:color w:val="000000"/>
          <w:sz w:val="28"/>
        </w:rPr>
        <w:t xml:space="preserve">
от 23 мая 2014 года № 152  </w:t>
      </w:r>
    </w:p>
    <w:bookmarkEnd w:id="37"/>
    <w:p>
      <w:pPr>
        <w:spacing w:after="0"/>
        <w:ind w:left="0"/>
        <w:jc w:val="both"/>
      </w:pPr>
      <w:r>
        <w:rPr>
          <w:rFonts w:ascii="Times New Roman"/>
          <w:b w:val="false"/>
          <w:i w:val="false"/>
          <w:color w:val="000000"/>
          <w:sz w:val="28"/>
        </w:rPr>
        <w:t xml:space="preserve">Утвержден постановлением </w:t>
      </w:r>
      <w:r>
        <w:br/>
      </w:r>
      <w:r>
        <w:rPr>
          <w:rFonts w:ascii="Times New Roman"/>
          <w:b w:val="false"/>
          <w:i w:val="false"/>
          <w:color w:val="000000"/>
          <w:sz w:val="28"/>
        </w:rPr>
        <w:t>
акимата Атырауской области</w:t>
      </w:r>
      <w:r>
        <w:br/>
      </w:r>
      <w:r>
        <w:rPr>
          <w:rFonts w:ascii="Times New Roman"/>
          <w:b w:val="false"/>
          <w:i w:val="false"/>
          <w:color w:val="000000"/>
          <w:sz w:val="28"/>
        </w:rPr>
        <w:t xml:space="preserve">
от 23 мая 2014 года № 152 </w:t>
      </w:r>
    </w:p>
    <w:p>
      <w:pPr>
        <w:spacing w:after="0"/>
        <w:ind w:left="0"/>
        <w:jc w:val="left"/>
      </w:pPr>
      <w:r>
        <w:rPr>
          <w:rFonts w:ascii="Times New Roman"/>
          <w:b/>
          <w:i w:val="false"/>
          <w:color w:val="000000"/>
        </w:rPr>
        <w:t xml:space="preserve"> Регламент государственной услуги "Предоставление поддержки по развитию производственной индустриальной) инфраструктуры в рамках программы "Развитие моногородов на 2012-2020 годы"</w:t>
      </w:r>
      <w:r>
        <w:br/>
      </w:r>
      <w:r>
        <w:rPr>
          <w:rFonts w:ascii="Times New Roman"/>
          <w:b/>
          <w:i w:val="false"/>
          <w:color w:val="000000"/>
        </w:rPr>
        <w:t>
1. Общие положения</w:t>
      </w:r>
    </w:p>
    <w:bookmarkStart w:name="z92" w:id="38"/>
    <w:p>
      <w:pPr>
        <w:spacing w:after="0"/>
        <w:ind w:left="0"/>
        <w:jc w:val="both"/>
      </w:pPr>
      <w:r>
        <w:rPr>
          <w:rFonts w:ascii="Times New Roman"/>
          <w:b w:val="false"/>
          <w:i w:val="false"/>
          <w:color w:val="000000"/>
          <w:sz w:val="28"/>
        </w:rPr>
        <w:t>
      1. Государственная услуга "Предоставление поддержки по развитию производственной (индустриальной) инфраструктуры в рамках программы "Развитие моногородов на 2012-2020 годы" (далее – государственная услуга) оказывается местным исполнительным органом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w:t>
      </w:r>
    </w:p>
    <w:bookmarkEnd w:id="3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93" w:id="39"/>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поддержки по развитию производственной (индустриальной) инфраструктуры в рамках программы "Развития моногородов на 2012-2020 годы"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выдается копия заявления услугополучателю со штампом регистрации (входящий номер, дата) (не более 20 (двадцати) минут) и передает материалы руководителю услугодателя;</w:t>
      </w:r>
      <w:r>
        <w:br/>
      </w:r>
      <w:r>
        <w:rPr>
          <w:rFonts w:ascii="Times New Roman"/>
          <w:b w:val="false"/>
          <w:i w:val="false"/>
          <w:color w:val="000000"/>
          <w:sz w:val="28"/>
        </w:rPr>
        <w:t>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w:t>
      </w:r>
      <w:r>
        <w:rPr>
          <w:rFonts w:ascii="Times New Roman"/>
          <w:b w:val="false"/>
          <w:i w:val="false"/>
          <w:color w:val="000000"/>
          <w:sz w:val="28"/>
        </w:rPr>
        <w:t>
      2) руководитель ознакамливается с документами и передает ответственному исполнителю (не более 10 (десяти)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изучает документы и выносит на рассмотрение Регионального координационного совета (далее - РКС) (не более 12 (двенадцати) календарных дней);</w:t>
      </w:r>
      <w:r>
        <w:br/>
      </w:r>
      <w:r>
        <w:rPr>
          <w:rFonts w:ascii="Times New Roman"/>
          <w:b w:val="false"/>
          <w:i w:val="false"/>
          <w:color w:val="000000"/>
          <w:sz w:val="28"/>
        </w:rPr>
        <w:t>
</w:t>
      </w:r>
      <w:r>
        <w:rPr>
          <w:rFonts w:ascii="Times New Roman"/>
          <w:b w:val="false"/>
          <w:i w:val="false"/>
          <w:color w:val="000000"/>
          <w:sz w:val="28"/>
        </w:rPr>
        <w:t>
      4) РКС рассматривает проекты на соответствие критериям Программы "Развитие моногородов на 2012-2020 годы" и в соответствии с приоритетами региона принимает решение о возможности (или невозможности) предоставление поддержки по развитию производственной (индустриальной) инфраструктуры в рамках программы.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w:t>
      </w:r>
      <w:r>
        <w:rPr>
          <w:rFonts w:ascii="Times New Roman"/>
          <w:b w:val="false"/>
          <w:i w:val="false"/>
          <w:color w:val="000000"/>
          <w:sz w:val="28"/>
        </w:rPr>
        <w:t>
      5)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w:t>
      </w:r>
    </w:p>
    <w:bookmarkEnd w:id="3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Start w:name="z99" w:id="40"/>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поддержки по развитию производственной (индустриальной) инфраструктуры в рамках программы "Развитие моногородов на 2012-2020 годы", к в </w:t>
      </w:r>
      <w:r>
        <w:rPr>
          <w:rFonts w:ascii="Times New Roman"/>
          <w:b w:val="false"/>
          <w:i w:val="false"/>
          <w:color w:val="000000"/>
          <w:sz w:val="28"/>
        </w:rPr>
        <w:t>приложении 2 н</w:t>
      </w:r>
      <w:r>
        <w:rPr>
          <w:rFonts w:ascii="Times New Roman"/>
          <w:b w:val="false"/>
          <w:i w:val="false"/>
          <w:color w:val="000000"/>
          <w:sz w:val="28"/>
        </w:rPr>
        <w:t>астоящему Регламенту.</w:t>
      </w:r>
    </w:p>
    <w:bookmarkEnd w:id="40"/>
    <w:bookmarkStart w:name="z101" w:id="41"/>
    <w:p>
      <w:pPr>
        <w:spacing w:after="0"/>
        <w:ind w:left="0"/>
        <w:jc w:val="both"/>
      </w:pPr>
      <w:r>
        <w:rPr>
          <w:rFonts w:ascii="Times New Roman"/>
          <w:b w:val="false"/>
          <w:i w:val="false"/>
          <w:color w:val="000000"/>
          <w:sz w:val="28"/>
        </w:rPr>
        <w:t xml:space="preserve">
Приложение 1 к регламенту           </w:t>
      </w:r>
      <w:r>
        <w:br/>
      </w:r>
      <w:r>
        <w:rPr>
          <w:rFonts w:ascii="Times New Roman"/>
          <w:b w:val="false"/>
          <w:i w:val="false"/>
          <w:color w:val="000000"/>
          <w:sz w:val="28"/>
        </w:rPr>
        <w:t>
государственной услуги "Предоставление поддержки</w:t>
      </w:r>
      <w:r>
        <w:br/>
      </w:r>
      <w:r>
        <w:rPr>
          <w:rFonts w:ascii="Times New Roman"/>
          <w:b w:val="false"/>
          <w:i w:val="false"/>
          <w:color w:val="000000"/>
          <w:sz w:val="28"/>
        </w:rPr>
        <w:t xml:space="preserve">
по развитию производственной (индустриальной) </w:t>
      </w:r>
      <w:r>
        <w:br/>
      </w:r>
      <w:r>
        <w:rPr>
          <w:rFonts w:ascii="Times New Roman"/>
          <w:b w:val="false"/>
          <w:i w:val="false"/>
          <w:color w:val="000000"/>
          <w:sz w:val="28"/>
        </w:rPr>
        <w:t xml:space="preserve">
инфраструктуры в рамках Программы развитие  </w:t>
      </w:r>
      <w:r>
        <w:br/>
      </w:r>
      <w:r>
        <w:rPr>
          <w:rFonts w:ascii="Times New Roman"/>
          <w:b w:val="false"/>
          <w:i w:val="false"/>
          <w:color w:val="000000"/>
          <w:sz w:val="28"/>
        </w:rPr>
        <w:t xml:space="preserve">
моногородов на 2012-2020 годы"       </w:t>
      </w:r>
    </w:p>
    <w:bookmarkEnd w:id="41"/>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drawing>
          <wp:inline distT="0" distB="0" distL="0" distR="0">
            <wp:extent cx="80010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001000" cy="5549900"/>
                    </a:xfrm>
                    <a:prstGeom prst="rect">
                      <a:avLst/>
                    </a:prstGeom>
                  </pic:spPr>
                </pic:pic>
              </a:graphicData>
            </a:graphic>
          </wp:inline>
        </w:drawing>
      </w:r>
    </w:p>
    <w:bookmarkStart w:name="z102" w:id="42"/>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государственной услуги "Предоставление поддержки</w:t>
      </w:r>
      <w:r>
        <w:br/>
      </w:r>
      <w:r>
        <w:rPr>
          <w:rFonts w:ascii="Times New Roman"/>
          <w:b w:val="false"/>
          <w:i w:val="false"/>
          <w:color w:val="000000"/>
          <w:sz w:val="28"/>
        </w:rPr>
        <w:t xml:space="preserve">
по развитию производственной (индустриальной) </w:t>
      </w:r>
      <w:r>
        <w:br/>
      </w:r>
      <w:r>
        <w:rPr>
          <w:rFonts w:ascii="Times New Roman"/>
          <w:b w:val="false"/>
          <w:i w:val="false"/>
          <w:color w:val="000000"/>
          <w:sz w:val="28"/>
        </w:rPr>
        <w:t xml:space="preserve">
инфраструктуры в рамках Программы развитие  </w:t>
      </w:r>
      <w:r>
        <w:br/>
      </w:r>
      <w:r>
        <w:rPr>
          <w:rFonts w:ascii="Times New Roman"/>
          <w:b w:val="false"/>
          <w:i w:val="false"/>
          <w:color w:val="000000"/>
          <w:sz w:val="28"/>
        </w:rPr>
        <w:t xml:space="preserve">
моногородов на 2012-2020 годы"       </w:t>
      </w:r>
    </w:p>
    <w:bookmarkEnd w:id="42"/>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Предоставление поддержки по развитию производственной индустриальной) инфраструктуры в рамках программы "Развитие моногородов на 2012-2020 годы"</w:t>
      </w:r>
    </w:p>
    <w:p>
      <w:pPr>
        <w:spacing w:after="0"/>
        <w:ind w:left="0"/>
        <w:jc w:val="both"/>
      </w:pPr>
      <w:r>
        <w:drawing>
          <wp:inline distT="0" distB="0" distL="0" distR="0">
            <wp:extent cx="91567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156700" cy="7810500"/>
                    </a:xfrm>
                    <a:prstGeom prst="rect">
                      <a:avLst/>
                    </a:prstGeom>
                  </pic:spPr>
                </pic:pic>
              </a:graphicData>
            </a:graphic>
          </wp:inline>
        </w:drawing>
      </w:r>
    </w:p>
    <w:p>
      <w:pPr>
        <w:spacing w:after="0"/>
        <w:ind w:left="0"/>
        <w:jc w:val="both"/>
      </w:pPr>
      <w:r>
        <w:drawing>
          <wp:inline distT="0" distB="0" distL="0" distR="0">
            <wp:extent cx="75692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69200" cy="2489200"/>
                    </a:xfrm>
                    <a:prstGeom prst="rect">
                      <a:avLst/>
                    </a:prstGeom>
                  </pic:spPr>
                </pic:pic>
              </a:graphicData>
            </a:graphic>
          </wp:inline>
        </w:drawing>
      </w:r>
    </w:p>
    <w:bookmarkStart w:name="z103" w:id="43"/>
    <w:p>
      <w:pPr>
        <w:spacing w:after="0"/>
        <w:ind w:left="0"/>
        <w:jc w:val="both"/>
      </w:pPr>
      <w:r>
        <w:rPr>
          <w:rFonts w:ascii="Times New Roman"/>
          <w:b w:val="false"/>
          <w:i w:val="false"/>
          <w:color w:val="000000"/>
          <w:sz w:val="28"/>
        </w:rPr>
        <w:t>
Приложение 8 к постановлению</w:t>
      </w:r>
      <w:r>
        <w:br/>
      </w:r>
      <w:r>
        <w:rPr>
          <w:rFonts w:ascii="Times New Roman"/>
          <w:b w:val="false"/>
          <w:i w:val="false"/>
          <w:color w:val="000000"/>
          <w:sz w:val="28"/>
        </w:rPr>
        <w:t xml:space="preserve">
акимата Атырауской области </w:t>
      </w:r>
      <w:r>
        <w:br/>
      </w:r>
      <w:r>
        <w:rPr>
          <w:rFonts w:ascii="Times New Roman"/>
          <w:b w:val="false"/>
          <w:i w:val="false"/>
          <w:color w:val="000000"/>
          <w:sz w:val="28"/>
        </w:rPr>
        <w:t xml:space="preserve">
от 23 мая 2014 года № 152  </w:t>
      </w:r>
    </w:p>
    <w:bookmarkEnd w:id="43"/>
    <w:p>
      <w:pPr>
        <w:spacing w:after="0"/>
        <w:ind w:left="0"/>
        <w:jc w:val="both"/>
      </w:pPr>
      <w:r>
        <w:rPr>
          <w:rFonts w:ascii="Times New Roman"/>
          <w:b w:val="false"/>
          <w:i w:val="false"/>
          <w:color w:val="000000"/>
          <w:sz w:val="28"/>
        </w:rPr>
        <w:t xml:space="preserve">Утвержден постановлением </w:t>
      </w:r>
      <w:r>
        <w:br/>
      </w:r>
      <w:r>
        <w:rPr>
          <w:rFonts w:ascii="Times New Roman"/>
          <w:b w:val="false"/>
          <w:i w:val="false"/>
          <w:color w:val="000000"/>
          <w:sz w:val="28"/>
        </w:rPr>
        <w:t>
акимата Атырауской области</w:t>
      </w:r>
      <w:r>
        <w:br/>
      </w:r>
      <w:r>
        <w:rPr>
          <w:rFonts w:ascii="Times New Roman"/>
          <w:b w:val="false"/>
          <w:i w:val="false"/>
          <w:color w:val="000000"/>
          <w:sz w:val="28"/>
        </w:rPr>
        <w:t xml:space="preserve">
от 23 мая 2014 года № 152 </w:t>
      </w:r>
    </w:p>
    <w:p>
      <w:pPr>
        <w:spacing w:after="0"/>
        <w:ind w:left="0"/>
        <w:jc w:val="left"/>
      </w:pPr>
      <w:r>
        <w:rPr>
          <w:rFonts w:ascii="Times New Roman"/>
          <w:b/>
          <w:i w:val="false"/>
          <w:color w:val="000000"/>
        </w:rPr>
        <w:t xml:space="preserve"> Регламент государственной услуги "Предоставление микрокредитов в рамках программы "Развитие моногородов на 2012-2020 годы"</w:t>
      </w:r>
      <w:r>
        <w:br/>
      </w:r>
      <w:r>
        <w:rPr>
          <w:rFonts w:ascii="Times New Roman"/>
          <w:b/>
          <w:i w:val="false"/>
          <w:color w:val="000000"/>
        </w:rPr>
        <w:t>
1. Общие положения</w:t>
      </w:r>
    </w:p>
    <w:bookmarkStart w:name="z104" w:id="44"/>
    <w:p>
      <w:pPr>
        <w:spacing w:after="0"/>
        <w:ind w:left="0"/>
        <w:jc w:val="both"/>
      </w:pPr>
      <w:r>
        <w:rPr>
          <w:rFonts w:ascii="Times New Roman"/>
          <w:b w:val="false"/>
          <w:i w:val="false"/>
          <w:color w:val="000000"/>
          <w:sz w:val="28"/>
        </w:rPr>
        <w:t>
      1. Государственная услуга "Предоставление микрокредитов в рамках программы "Развитие моногородов на 2012-2020 годы" (далее – государственная услуга) оказывается отделами занятости и социальных программ города Атырау и районов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оказываемой государственной услуги является социальный контракт.</w:t>
      </w:r>
    </w:p>
    <w:bookmarkEnd w:id="4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105" w:id="45"/>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микрокредитов в рамках программы "Развитие моногородов на 2012-2020 годы"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ответственный работник канцелярии услугодателя принимает документы от услугополучателя и направляет руководителю (в течение 20 (двадцать) минут).</w:t>
      </w:r>
      <w:r>
        <w:br/>
      </w:r>
      <w:r>
        <w:rPr>
          <w:rFonts w:ascii="Times New Roman"/>
          <w:b w:val="false"/>
          <w:i w:val="false"/>
          <w:color w:val="000000"/>
          <w:sz w:val="28"/>
        </w:rPr>
        <w:t>
</w:t>
      </w:r>
      <w:r>
        <w:rPr>
          <w:rFonts w:ascii="Times New Roman"/>
          <w:b w:val="false"/>
          <w:i w:val="false"/>
          <w:color w:val="000000"/>
          <w:sz w:val="28"/>
        </w:rPr>
        <w:t>
      2) руководитель рассматривает документы и направляет ответственному исполнителю (в течение 30 (тридцати)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рассматривает документы, формирует списки претендентов по видам получения государственной поддержки, перечень бизнес-предложений и в течение 10 (десяти) календарных дней направляет в отдел предпринимательства Жылойского района;</w:t>
      </w:r>
      <w:r>
        <w:br/>
      </w:r>
      <w:r>
        <w:rPr>
          <w:rFonts w:ascii="Times New Roman"/>
          <w:b w:val="false"/>
          <w:i w:val="false"/>
          <w:color w:val="000000"/>
          <w:sz w:val="28"/>
        </w:rPr>
        <w:t>
</w:t>
      </w:r>
      <w:r>
        <w:rPr>
          <w:rFonts w:ascii="Times New Roman"/>
          <w:b w:val="false"/>
          <w:i w:val="false"/>
          <w:color w:val="000000"/>
          <w:sz w:val="28"/>
        </w:rPr>
        <w:t>
      4) отдел предпринимательства Жылыойского района дает заключение и направляет в отдел занятости и социальных программ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
      5) ответственный исполнитель направляет результат услугополучателю о получении микрокедитования в течение 2 (двух) календарных дней.</w:t>
      </w:r>
    </w:p>
    <w:bookmarkEnd w:id="45"/>
    <w:p>
      <w:pPr>
        <w:spacing w:after="0"/>
        <w:ind w:left="0"/>
        <w:jc w:val="left"/>
      </w:pPr>
      <w:r>
        <w:rPr>
          <w:rFonts w:ascii="Times New Roman"/>
          <w:b/>
          <w:i w:val="false"/>
          <w:color w:val="000000"/>
        </w:rPr>
        <w:t xml:space="preserve"> 3.Описание порядка взаимодействия структурных подразделений (работников) услугодателя в процессе оказания государственной услуги</w:t>
      </w:r>
    </w:p>
    <w:bookmarkStart w:name="z111" w:id="46"/>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микрокредитов в рамках программы "Развитие моногородов на 2012-2020 годы"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46"/>
    <w:bookmarkStart w:name="z113" w:id="47"/>
    <w:p>
      <w:pPr>
        <w:spacing w:after="0"/>
        <w:ind w:left="0"/>
        <w:jc w:val="both"/>
      </w:pPr>
      <w:r>
        <w:rPr>
          <w:rFonts w:ascii="Times New Roman"/>
          <w:b w:val="false"/>
          <w:i w:val="false"/>
          <w:color w:val="000000"/>
          <w:sz w:val="28"/>
        </w:rPr>
        <w:t xml:space="preserve">
Приложение 1 Регламенту государственной     </w:t>
      </w:r>
      <w:r>
        <w:br/>
      </w:r>
      <w:r>
        <w:rPr>
          <w:rFonts w:ascii="Times New Roman"/>
          <w:b w:val="false"/>
          <w:i w:val="false"/>
          <w:color w:val="000000"/>
          <w:sz w:val="28"/>
        </w:rPr>
        <w:t xml:space="preserve">
услуги "Предоставление микрокредитов в рамках </w:t>
      </w:r>
      <w:r>
        <w:br/>
      </w:r>
      <w:r>
        <w:rPr>
          <w:rFonts w:ascii="Times New Roman"/>
          <w:b w:val="false"/>
          <w:i w:val="false"/>
          <w:color w:val="000000"/>
          <w:sz w:val="28"/>
        </w:rPr>
        <w:t>
Программы развитие моногородов на 2012-2020 годы"</w:t>
      </w:r>
    </w:p>
    <w:bookmarkEnd w:id="47"/>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drawing>
          <wp:inline distT="0" distB="0" distL="0" distR="0">
            <wp:extent cx="7124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24700" cy="6032500"/>
                    </a:xfrm>
                    <a:prstGeom prst="rect">
                      <a:avLst/>
                    </a:prstGeom>
                  </pic:spPr>
                </pic:pic>
              </a:graphicData>
            </a:graphic>
          </wp:inline>
        </w:drawing>
      </w:r>
    </w:p>
    <w:bookmarkStart w:name="z114" w:id="48"/>
    <w:p>
      <w:pPr>
        <w:spacing w:after="0"/>
        <w:ind w:left="0"/>
        <w:jc w:val="both"/>
      </w:pPr>
      <w:r>
        <w:rPr>
          <w:rFonts w:ascii="Times New Roman"/>
          <w:b w:val="false"/>
          <w:i w:val="false"/>
          <w:color w:val="000000"/>
          <w:sz w:val="28"/>
        </w:rPr>
        <w:t xml:space="preserve">
Приложение 2 Регламенту государственной     </w:t>
      </w:r>
      <w:r>
        <w:br/>
      </w:r>
      <w:r>
        <w:rPr>
          <w:rFonts w:ascii="Times New Roman"/>
          <w:b w:val="false"/>
          <w:i w:val="false"/>
          <w:color w:val="000000"/>
          <w:sz w:val="28"/>
        </w:rPr>
        <w:t xml:space="preserve">
услуги "Предоставление микрокредитов в рамках </w:t>
      </w:r>
      <w:r>
        <w:br/>
      </w:r>
      <w:r>
        <w:rPr>
          <w:rFonts w:ascii="Times New Roman"/>
          <w:b w:val="false"/>
          <w:i w:val="false"/>
          <w:color w:val="000000"/>
          <w:sz w:val="28"/>
        </w:rPr>
        <w:t>
Программы развитие моногородов на 2012-2020 годы"</w:t>
      </w:r>
    </w:p>
    <w:bookmarkEnd w:id="48"/>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"Предоставление микрокредитов в рамках программы "Развитие моногородов на 2012-2020 годы"</w:t>
      </w:r>
    </w:p>
    <w:p>
      <w:pPr>
        <w:spacing w:after="0"/>
        <w:ind w:left="0"/>
        <w:jc w:val="both"/>
      </w:pPr>
      <w:r>
        <w:drawing>
          <wp:inline distT="0" distB="0" distL="0" distR="0">
            <wp:extent cx="91440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144000" cy="8077200"/>
                    </a:xfrm>
                    <a:prstGeom prst="rect">
                      <a:avLst/>
                    </a:prstGeom>
                  </pic:spPr>
                </pic:pic>
              </a:graphicData>
            </a:graphic>
          </wp:inline>
        </w:drawing>
      </w:r>
    </w:p>
    <w:p>
      <w:pPr>
        <w:spacing w:after="0"/>
        <w:ind w:left="0"/>
        <w:jc w:val="both"/>
      </w:pPr>
      <w:r>
        <w:drawing>
          <wp:inline distT="0" distB="0" distL="0" distR="0">
            <wp:extent cx="76073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07300" cy="2311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