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36af" w14:textId="26c3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мая 2014 года № 150. Зарегистрировано Департаментом юстиции Атырауской области 23 июня 2014 года № 2939. Утратило силу постановлением акимата Атырауской области от 23 октября 2015 года №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Атырауской области от 23.10.2015 № 328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регламент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регламент государственной услуги "Выдача справки с туберкулезного диспансера"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регламент государственной услуги "Выдача справки с психоневрологического диспансера"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регламент государственной услуги "Выдача справки с наркологического диспансера"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 Ш.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Атырауской области от 23 мая 2014 года № 150 Утвержден постановлением акимата Атырауской области от 23 мая 2014 года № 150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электронном формате при обращении на портал – выдача справки о вызове врача на дом (в электронном виде)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на портал: запрос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необходимых документов работник отдела регистратуры услугодателя делает запись в журнале регистрации вызовов и дает устный ответ с указанием даты, времени посещения врача - не более 10 (десять) минут с момента подачи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отдела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через портал (диаграмма функционального взаимодействия при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электронного правительства (далее - ШЭП) в автоматизированном рабочем месте (далее - АРМ)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услуги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результата государственной услуги (выдача справки о вызове врача на дом (в электронном виде), сформированного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79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"Вызов врача на 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23 мая 2014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23 мая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электронном формате при обращении на портал – выдача справки о записи на прием к врачу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портал: запрос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необходимых документов работник отдела регистратуры услугодателя делает запись в журнале предварительной записи на прием к врачу услугодателя и дает устный ответ с указанием даты, времени приема врача в соответствии с графиком приема врачей (далее – график) – не более 10 (десять) минут с момента подачи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отдела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через портал (диаграмма функционального взаимодействия при оказании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электронного правительства (далее - ШЭП) в автоматизированном рабочем месте (далее - АРМ)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услуги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результата государственной услуги (выдача справки о записи на прием к врачу (в электронном виде), сформированного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23 мая 2014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"Прикрепление к медицинской организации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услугодатель), а также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стандарту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на портал: запрос в форме электронного документа, удостоверенный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отдела регистратуры услугодателя фиксирует обращение услугополучателя в журнале регистрации и выдает справку (талон) прикрепления в бумажном формате, заверенную печатью услугодателя – не более 1 (один)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отдела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через портал (диаграмма функционального взаимодействия при оказании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электронного правительства (далее - ШЭП) в автоматизированном рабочем месте (далее - АРМ)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услуги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результата государственной услуги (справка (талон) о прикреплении (в электронном виде), сформированного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322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"Прикрепление к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"Прикрепление к медицинской организации, оказывающей первичную медико-санитарную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23 мая 2014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23 мая 2014 года № 150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"Добровольное анонимное и обязательное конфиденциальное медицинское обследование на наличие ВИЧ-инфекции" оказывается медицинскими организациями, оказывающими первичную медико-санитарную помощь и коммунальным государственным казенным предприятием "Областной центр по профилактике и борьбе с синдромом приобретенного иммунодефицита (СПИД)"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справка-сертификат, подтверждающая отрицательные результаты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обращения услугополучателя к услугодателю с документом,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Процесс оказания государственной услуги при обращении услугополучателя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врач психосоциального консультирования (ПСК) проводит дотестовое консультирование по вопросам ВИЧ-инфекции, заполняет данные услугополучателя и направляет в кабинет анонимного тестирования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медсестра кабинета забор крови для исследования на наличие антител к ВИЧ-инфекции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врач психосоциального консультирования выдает отрицательный результат государственной услуги в форме справки - сертификата в ходе послетестового консультирования – не более 3 (три)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 кабинета психосоциального консультирования;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медсестра кабинета забора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регламенту государственной услуги "Добровольное анонимное и обязательное конфиденциальное медицинское обследование на наличие ВИЧ–инфекции"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08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регламенту государственной услуги "Добровольное анонимное и обязательное конфиденциальное медицинское обследование на наличие ВИЧ–инфекции"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ВИЧ–инфекции"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23 мая 2014 года № 150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туберкулезного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с туберкулезного диспансера" (далее - государственная услуга) оказывается коммунальным государственным казенным предприятием "Атырауский областной противотуберкулезный диспансер"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туберкулезного диспансера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стандарту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проверяет в портале "Национальный регистр туберкулезных больных" наличие (отсутствие) услугополучателя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после проверки оператор регистрирует в журнале данные услугополучателя и направляет в кассу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кассир принимает оплату за оказываемую услугу, выдает чек и направляет услугополучателя к врачу фтизиатру -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врач-фтизиатр подписывает и заверяет личной врачебной печатью и печатью услугодателя и выдает услугополучателю справку –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кассир;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туберкулезного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с туберкулезного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туберкулезного диспансера"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Атырауской области от 23 мая 2014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23 мая 2014 года № 150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с психоневрологического диспансера" (далее - государственная услуга) оказывается коммунальным государственным казенным предприятием "Атырауский областной психоневрологический диспансер"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с психоневрологического диспансера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стандарту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бумажной форме,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медицинский регистратор принимает и проверяет полноту документов, наличие (отсутствие) на учете на базе данных - не более 30 (тридцать)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проверки медицинский регистратор регистрирует в журнале данные услугополучателя, передает подписанную им справку врачу–психиатру и направляет услугополучателя в кассу -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кассир принимает оплату за оказываемую услугу, выдает чек и направляет услугополучателя медицинскому регистратору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врач-психиатр подписывает и заверяет личной печатью и печатью услугодателя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подписания справки врачом-психиатром медицинский регистратор выдает услугополучателю результат государственной услуги –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кассир;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врач-психиатр.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психоневрологического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справки с психоневрологического диспансера"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психоневрологического диспансера"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Атырауской области от 23 мая 2014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23 мая 2014 года № 150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с наркологического диспансера" (далее - государственная услуга) оказывается коммунальным государственным казенным предприятием "Атырауский областной наркологический диспансер"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с наркологического диспансера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стандарту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20 марта 2014 года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бумажной форме,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медицинский регистратор принимает и проверяет полноту документов, наличие (отсутствие) на учете на базе данных - не более 30 (тридцать)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проверки медицинский регистратор регистрирует в журнале данные услугополучателя, передает подписанную им справку врачу–наркологу и направляет услугополучателя в кассу -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кассир принимает оплату за оказываемую услугу, выдает чек и направляет услугополучателя медицинскому регистратору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врач-нарколог подписывает и заверяет личной печатью и печатью услугодателя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подписания справки врачом-наркологом медицинский регистратор выдает услугополучателю результат государственной услуги –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кассир;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врач-нарколог.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1,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наркологического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с наркологического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наркологического диспансера"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