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1c4999" w14:textId="b1c499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технической инспекции по Атырауской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областного акимата Атырауской области от 11 апреля 2014 года № 107. Зарегистрировано Департаментом юстиции Атырауской области 15 мая 2014 года № 2921. Утратило силу постановлением акимата Атырауской области от 11 сентября 2015 года № 285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Атырауской области от 11.09.2015 № </w:t>
      </w:r>
      <w:r>
        <w:rPr>
          <w:rFonts w:ascii="Times New Roman"/>
          <w:b w:val="false"/>
          <w:i w:val="false"/>
          <w:color w:val="ff0000"/>
          <w:sz w:val="28"/>
        </w:rPr>
        <w:t>285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регламент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регламент государственной услуги "Выдача удостверений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регламент государственных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регламент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регламент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регламент государственной услуги "Представление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Дюсембаева Г. - первого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171 "Об утверждении стандартов оказания государственных услуг в области технической инспекции".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07"/>
        <w:gridCol w:w="7493"/>
      </w:tblGrid>
      <w:tr>
        <w:trPr>
          <w:trHeight w:val="30" w:hRule="atLeast"/>
        </w:trPr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Б. Измухамбетов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апреля 2014 года №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апреля 2014 года № 107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- государственная услуга) оказывается местными исполнительными органами (далее - услугодатель) - государственным учреждением "Управлением сельского хозяйства Атырауской области", отделами сельского хозяйства города Атырау и районов.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при непосредственном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регистрация и выдача свидетельства о государственной регистрации залога (дубликата)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в бумажной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приложению к Стандарту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 "Об утверждении стандартов оказания государственных услуг в области технической инспекции".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документов, их регистрацию - не более 30 (тридцати) минут. Результат - услугополучателю выдается копия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корреспонденцией – 30 (тридцати)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проверяет представленные документы на соответствие Правил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специальных машин повышенной проходимости, утвержденных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от 25 мая 2012 года № 677 в течении 1 (одного) рабочего дня. Результат – подготавливает результат государственной услуги и направляет в канцелярию исполненные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канцелярия услугодателя принимает исполненные документы - 30 (тридцати) минут. Результат – выдача услугополучателю зарегистрированного договора залога машин и свидетельства залога машин в течении 1 (одного)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 по оказанию государственой услуги,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7 - в редакции постановления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Справочник бизнес-процессов оказания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приведен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8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 свидетельства о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залога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прицепов к ним, включая прицепы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дорожно-строительных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механизмов, 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(действия)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1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 свидетельства о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залога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прицепов к ним, включая прицепы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дорожно-строительных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механизмов, 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1 - услугополучатель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2 - специалист канцелярии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3 - руководитель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4 - ответственный иполнитель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апреля 2014 года №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апреля 2014 года № 107</w:t>
            </w:r>
          </w:p>
        </w:tc>
      </w:tr>
    </w:tbl>
    <w:bookmarkStart w:name="z24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 (далее - государственная услуга) оказывается местными исполнительными органами (далее – услугодатель) - государственным учреждением "Управление сельского хозяйства Атырауской области", отделами сельского хозяйства города Атырау и районов.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при непосредственном обращении к услугодателю, а также через веб-портал "электронного правительства"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обрашении к услугодателю – выдача удостоверения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(далее – удостоверение тракториста-машиниста), выдача дубликата удостоверения тракториста-машиниста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 Портале – уведомление о готовности разрешительного документа с указанием адреса, где услугополучатель может получить удостоворение тракториста-машиниста или дубликат удостоверения тракториста-машиниста.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приложению к Стандарту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проходимости", утвержденного постановлением Правительства Республики Казахстан от 3 марта 2014 года № 171 "Об утверждении стандартов оказания государственных услуг в области технической инспекции" (далее -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</w:t>
      </w:r>
      <w:r>
        <w:rPr>
          <w:rFonts w:ascii="Times New Roman"/>
          <w:b w:val="false"/>
          <w:i w:val="false"/>
          <w:color w:val="000000"/>
          <w:sz w:val="28"/>
        </w:rPr>
        <w:t>) либо запрос в форме электронного документа, удостоверенного электронно-цифровой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документов, их регистрацию - не более 30 (тридцати) минут. Результат - услугополучателю выдается копия зарегистрированного заявления, с указанием (входящего номера; даты регистрации; фамилии и инициалов должностного лица, принявшего заявление; даты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корреспонденцией – 30 (тридцать)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– проверяет представленные документы на соответствие Правил приема экзаменов и выдачи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 - строительными машинами, а также специальными машинами повышенной проходимости, утвержденных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6 декабря 2012 года № 1556 – 2 (два) часа (в случае отсутствия сведения о выдаче удостоверения по месту обращения услугополучателя – в течении 14 (четырнадцати) рабочих дней с момента принятия документов услугополучателя (для получения дубликата)). Результат – направление документов в экзаменационную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экзаменационная комиссия – принимает теоретический экзамен, результаты сдачи экзамена заносит в экзаменационный лист, оформляет протоколом в течении 1 (одного) рабочего дня. Результат – подписание протокола всеми членами экзаменационной комиссии, участвующих в приеме экзаменов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выписывает удостоверение тракториста-машиниста, серии и номера которых записываются по порядку номеров в книгу выдачи удостоверений тракториста-машиниста, а также в свидетельство о прохождении обучения и карточку тракториста-машиниста – 4 (четыри) часа. Результат – направление готового результата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канцелярия услугодателя принимает исполненные документы - 30 (тридцать) минут. Результат – выдает услугополучателю удостоверение тракториста-машиниста (дубликат удостоверения тракториста-машиниста).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экзаменационная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по оказанию государственной услуги через Портал (диаграмма функционального взаймодействия при оказании государственой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(уведомление в форме электронного документа),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Справочник бизнес-процессов оказания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 приведен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удостоверений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тракторами и изготовленными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базе самоходными шасси и механизмами,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дорожно-строительными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и механизмами, а также специальными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удостоверений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тракторами и изготовленными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базе самоходными шасси и механизмами,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дорожно-строительными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и механизмами, а также специальными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повышенной проходимости"</w:t>
            </w:r>
          </w:p>
        </w:tc>
      </w:tr>
    </w:tbl>
    <w:bookmarkStart w:name="z5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взаймодействия при оказани государственной услуги через Портал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обазначения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удостоверений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тракторами и изготовленными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базе самоходными шасси и механизмами,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дорожно-строительными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и механизмами, а также специальными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- структурно-функциональная единица;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СФЕ-1 - услугополучатель;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СФЕ-2 -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СФЕ-3 -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СФЕ-4 - ответственный иполнитель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апреля 2014 года №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апреля 2014 года № 107</w:t>
            </w:r>
          </w:p>
        </w:tc>
      </w:tr>
    </w:tbl>
    <w:bookmarkStart w:name="z5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(далее - государственная услуга) оказывается местными исполнительными органами (далее - услугодатель) - государственным учреждением "Управление сельского хозяйства Атырауской области", отделами сельского хозяйства города Атырау и районов.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при непосредственном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проставление штампа в доверенности на управление транспортом.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прецедуры (действия) по оказанию государственной услуги является заявление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документов, их регистрацию - не более 30 (тридцати) минут. Результат – услугополучателю выдается копия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корреспонденцией – 30 (тридцать)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– проверяет представленные документы на соответствие действующему законодательству в течении 1 (одного) рабочего дня. Результат - проставление штампа в доверенности на управление транспортом и направляет в канцелярию исполненные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канцелярия услугодателя принимает исполненные документы - 30 (тридцать) минут. Результат – выдача услугополучателю доверенности на управление транспортом с проставленным штампом.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услуги,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7 - в редакции постановления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Справочник бизнес-процессов оказания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приведен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8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лиц, управляющих тракторами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изготовленными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шасси и механизмами,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дорожно-строительными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и механизмами,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специальными машинами 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 по доверенности"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1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лиц, управляющих тракторами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изготовленными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шасси и механизмами,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дорожно-строительными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и механизмами,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специальными машинами 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 по доверенности"   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- структурно-функциональная единица;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1 - услугополучатель;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2 -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3 -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4 - ответственный иполнитель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апреля 2014 года №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апреля 2014 года № 107</w:t>
            </w:r>
          </w:p>
        </w:tc>
      </w:tr>
    </w:tbl>
    <w:bookmarkStart w:name="z7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 (далее – государственная услуга) оказывается местными исполнительными органами (далее – услугодатель) - государственным учреждением "Управление сельского хозяйства Атырауской области", отделами сельского хозяйства города Атырау и районов.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при непосредственном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выдача регистрационных документов (дубликатов) и государственных номерных знаков в бумажной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по форме согласно приложению к Стандарту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 "Об утверждении стандартов оказания государственных услуг в области технической инспекции".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документов, их регистрацию - не более 30 (тридцати) минут. Результат - услугополучателю выдается копия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корреспонденцией – 30 (тридцать)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проверяет представленные документы на соответствие Правил государственной регистрации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дорожно–строительных машин и механизмов, специальных машин повышенной проходимости, утвержденных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от 25 мая 2012 года № 681 - в течении 14 (четырнадцати) календарных дней. Результат – подготовка результата государственной услуги и направление в канцелярию исполненных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канцелярия услугодателя принимает исполненные документы - 30 (тридцать) минут. Результат – выдача регистрационных документов (дубликатов) и государственных номерных знаков в течении 1 (одного)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услуги,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7 - в редакции постановления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Справочник бизнес-процессов оказания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 приведен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8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"Регистрация, перерегистрация тракторов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изготовленных на их базе самоходных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прицепов к ним, включая прицепы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 повышенной проходимостис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выдачей регистрационных номерных знаков"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1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"Регистрация, перерегистрация тракторов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изготовленных на их базе самоходных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прицепов к ним, включая прицепы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 повышенной проходимостис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выдачей регистрационных номерных знаков"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проходимости с выдачей регистрационных номерных знаков"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- структурно-функциональная единица;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СФЕ-1 - услугополучатель;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СФЕ-2 -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СФЕ-3 -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СФЕ-4 - ответственный иполнитель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апреля 2014 года №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апреля 2014 года № 107</w:t>
            </w:r>
          </w:p>
        </w:tc>
      </w:tr>
    </w:tbl>
    <w:bookmarkStart w:name="z8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- государственная услуга) оказывается местными исполнительными органами (далее - услугодатель) – государственным учреждением "Управление сельского хозяйства Атырауской области", отделами сельского хозяйства районов и города Атырау.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при непосредственном обращении к услугодателю, а также через веб-портал "электронного правительства"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обращении к услугодателю – проведение технического осмотра тракторов и изготовленных на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(далее – машины), с выдачей Талона или (дубликата талона) о прохождении государственного технического осмотра;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 Портале – уводомление о принятиии документов к рассмотрению.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заявление в произвольной форме либо запрос в форме электронного документа, удостоверенного электронно-цифровой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документов, их регистрацию - не более 40 (сорока) минут. Результат - услугополучателю выдается копия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корреспонденцией – 30 (тридцать)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проверяет представленные документы на соответствие Правилам ежегодного государственого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специальных машин повышенной проходимости, утвержденным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от 25 мая 2012 года № 678 - в течении 14 (четырнадцати) рабочих дней. Результат – заполнение талона или дубликата талона о прохождении государственного технического осмотра и направляет в канцелярию исполненные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канцелярия услугодателя принимает исполненные документы - 30 (тридцать) минут. Результат – выдает услугополучателю талон или дубликат талона о прохождении государственного технического осмотра – в течении 1 (одного)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по оказанию государственной услуги через Портал (диаграмма функционального взаймодействия при оказании государственой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 "Об утверждении стандартов оказания государственных услуг в области технической инспекции" (далее – Стандарт),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(уведомление в форме электронного документа),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Справочник бизнес-процессов оказания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приведен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"Проведение ежегодного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осмотра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их базе самоходных шасси и механизмов,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прицепов к ним, 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"Проведение ежегодного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осмотра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базе самоходных шасси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прицепов к ним, 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 повышенной проходимости</w:t>
            </w:r>
          </w:p>
        </w:tc>
      </w:tr>
    </w:tbl>
    <w:bookmarkStart w:name="z1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взаймодействия при оказании государственой услуги через Портал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"Проведение ежегодного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осмотра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базе самоходных шасси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прицепов к ним, 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 </w:t>
      </w: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- структурно-функциональная единица;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СФЕ-1 - услугополучатель;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СФЕ-2 -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СФЕ-3 -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СФЕ-4 - ответственный иполнитель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апреля 2014 года №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апреля 2014 года № 107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дорожно–строительных машин и механизмов, а также специальных машин повышенной проходимости" (далее - государственная услуга) оказывается местными исполнительными органами (далее - услугодатель) - государственным учреждением "Управление сельского" хозяйства Атырауской области", отделами сельского хозяйства города Атырау и районов.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при непосредственном обращении к услугодателю, а также через веб-портал "электронного правительства":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обращении к услугодателю – выписка из реестра регистрации залога движимого имущества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 портале – выписка из реестра регистрации залога движимого имущества в форме электронного документа, удостоверенного электронной цифровой подписью (далее – ЭЦП)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 согласно приложению к Стандарту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дорожно–строительных машин и механизмов, а также специальных машин повышенной проходимости",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 "Об утверждении стандартов оказания государственных услуг в области технической инспекции"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документов, их регистрацию - не более 30 (тридцати) минут. Результат - услугополучателю выдается копия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направление руководству услугодателя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корреспонденцией – 30 (тридцать)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проверяет представленные документы условиям предоставления информации об отсутствии (наличии) обременений, на соответствие сведениям, содержащимся в заявлении - в течении 1 (одного) рабочего дня. Результат – формирование выписки из реестра регистрации залога движимого имущества и направляет в канцелярию исполненные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канцелярия услугодателя принимает исполненные документы - 30 (тридцать) минут. Результат – выдает услугополучателю выписку из реестра регистрации залога движимого имущества.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Пошаговые действия и решения услугодателя через Портал (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диаграмма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Справочник бизнес-процессов оказания государственной услуги "Представление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приведен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 информации об 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(наличии) обременений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прицепов к ним, 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оборудованием,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дорожно–строительных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 информации об 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(наличии) обременений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прицепов к ним, 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дорожно–строительных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 повышенной проходимости"</w:t>
            </w:r>
          </w:p>
        </w:tc>
      </w:tr>
    </w:tbl>
    <w:bookmarkStart w:name="z13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обазначения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 информации об 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(наличии) обременений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прицепов к ним, 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дорожно–строительных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08.10.2014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312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 - структурно-функциональная единица;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СФЕ-1 - услугополучатель;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СФЕ-2 -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СФЕ-3 -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СФЕ-4 - ответственный иполнитель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