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9b49" w14:textId="d5e9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20 марта 2014 года № 79. Зарегистрировано Департаментом юстиции Атырауской области 30 апреля 2014 года № 2904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02.10.2015 № </w:t>
      </w:r>
      <w:r>
        <w:rPr>
          <w:rFonts w:ascii="Times New Roman"/>
          <w:b w:val="false"/>
          <w:i w:val="false"/>
          <w:color w:val="ff0000"/>
          <w:sz w:val="28"/>
        </w:rPr>
        <w:t>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Регламент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Регламент государственной услуги "Предоставление бесплатного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Мукана Ш.Ж.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 в сфере семьи и детей, и внесения изменений в некоторые решения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2014 года № 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справок по опеке и попечительству" (далее – государственная услуга) оказывается отделами образования города Атырау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 об опеке и попечительстве над ребенком-сиротой (детьми-сиротами) и ребенком (детьми), оставшимся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утвержденной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процесс 1 - работник ЦОНа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2 -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услугополучателю, вводит данные в информационную систему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работник ЦОНа в течении 2 (двух) минут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4 – накопительный сектор собирает документы, составляет реестр и в течение одного рабочего дня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5 – содержание каждой процедуры (действия),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6 – работник сектора сбора информаций ЦОНа с помощью сканерного штрих-кода отмечает полученные документы от услугодателя в ЦОН и в тот же день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7 – работник, осуществляющий выдачу готовых документов, выдает услугополучателю результат государственной услуги. В случае неявки услугополучателя за результатом услуги в течении одного месяца ЦОН направляет результат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постановления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Пошаговые действия и решения по оказанию государственной услуги (диаграмма № 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обработка запроса в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Справочник бизнес-процессов оказания государственной услуги "Выдача справок по опеке и попечительству"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7 в соответствии с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постановления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"Выдача справок по опеке 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2014 года № 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услуга), оказывается отделами образования города Атырау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 об установлении опеки или попечительства над ребенком-сиротой (детьми-сиротами) и ребенком (детьми), оставшимся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утвержденной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на бумажном носителе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 в форме электронного документа, подписанный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регистрирует поступившие документы,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осуществляет ознакомление с поступившими документами и отправляет специалисту на исполнение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рассматривает поступившие документы, готовит результат государственной услуги и направляет на подпись руководителю в течении 29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результат государственной услуги и направляет в канцелярию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регистрирует и передает результат государственной услуги в центр обслуживания населения для выдачи услугополучателю в течении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1 – работник ЦОНа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если документы полные, работник ЦОНа регистрирует заявление, выдает расписку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работник ЦОН предоставляет принятые документы в накопительный сектор ЦОНа и вводит данные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4 – накопительный сектор собирает документы, составляет реестр и в течение одного рабочего дня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5 – содержание каждой процедуры (действия),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6 – работник сектора сбора информаций ЦОНа с помощью сканерного штрих-кода отмечает полученные документы от услугодателя в ЦОН и в тот же день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7 – работник, осуществляющий выдачу готовых документов, выдает услугополучателю результат государственной услуги. В случае неявки услугополучателя за результатом услуги в течении одного месяца ЦОН направляет результат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Пошаговые действия и решения по оказанию государственной услуги (диаграмма № 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обработка запроса в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Справочник 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11 в соответствии с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постановления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5438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2014 года № 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услуга), оказывается отделами образования города Атырау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утвержденной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на бумажном носителе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 в форме электронного документа, подписанный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регистрирует поступившие документы,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осуществляет ознакомление с поступившими документами и отправляет специалисту на исполнение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рассматривает поступившие документы, готовит результат государственной услуги и направляет на подпись руководителю в течении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результат государственной услуги и направляет в канцелярию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регистрирует и передает результат государственной услуги в центр обслуживания населения для выдачи услугополучателю в течении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 Описание последовательности процедур (действий)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1 – работник ЦОНа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если документы полные, работник ЦОНа регистрирует заявление, выдает расписку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работник ЦОН предоставляет принятые документы в  накопительный сектор ЦОНа и вводит данные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4 – накопительный сектор собирает документы, составляет реестр и в течение одного рабочего дня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5 – содержание каждой процедуры (действия),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6 – работник сектора сбора информаций ЦОНа с помощью сканерного штрих-кода отмечает полученные документы от услугодателя в ЦОН и в тот же день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7 – работник, осуществляющий выдачу готовых документов, выдает услугополучателю результат государственной услуги. В случае неявки услугополучателя за результатом услуги в течении одного месяца ЦОН направляет результат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Пошаговые действия и решения по оказанию  государственной услуги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обработка запроса в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Справочник бизнес-процессов оказания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11 в соответствии с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постановления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3406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2014 года № 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услуга), оказывается оказывается отделами образования города Атырау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согласно к стандарту государственной услуги,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 в сфере семьи и детей, и внесении изменений в некоторые решения Правительства Республики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на бумажном носителе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 в форме электронного документа, подписанный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регистрирует поступившие документы, определенных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>9 Стандарта, передает руководителю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осуществляет ознакомление с поступившими документами и отправляет специалисту на исполнение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рассматривает поступившие документы, готовит результат государственной услуги и направляет на подпись руководителю в течении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результат государственной услуги и направляет в канцелярию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регистрирует и передает результат государственной услуги в центр обслуживания населения для выдачи услугополучателю в течении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1 – работник ЦОНа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если документы полные, работник ЦОНа регистрирует заявление, выдает расписку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работник ЦОН предоставляет принятые документы в  накопительный сектор ЦОНа и вводит данные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4 – накопительный сектор собирает документы, составляет реестр и в течение одного рабочего дня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5 – содержание каждой процедуры (действия),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6 – работник сектора сбора информаций ЦОНа с помощью сканерного штрих-кода отмечает полученные документы от услугодателя в ЦОН и в тот же день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7 – работник, осуществляющий выдачу готовых документов, выдает услугополучателю результат государственной услуги. В случае неявки услугополучателя за результатом услуги в течении одного месяца ЦОН направляет результат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Пошаговые действия и решения по оказанию  государственной услуги (диаграмма № 2 функционального взаимодействия при оказании 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 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обработка запроса в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Справочник бизнес-процессов оказания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11 в соответствии с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постановления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1374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2014 года № 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услуга), оказывается аппаратом акима поселка, села, сельского округа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 об обеспечении бесплатным подвозом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утвержденной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получения государственной услуги услугополучатель подает заявление на бумажном носителе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регистрирует поступившие документы,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осуществляет ознакомление с поступившими документами и отправляет специалисту на исполнение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рассматривает поступившие документы, готовит результат государственной услуги и направляет на подпись руководителю в течении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результат государственной услуги и направляет в канцелярию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регистрирует и передает результат государственной услуги услугополучателю в течении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исключен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исключено с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1628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2014 года № 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обучающихся и 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бесплатного питания отдельным категориям обучающихся и воспитанников в общеобразовательных школах" (далее – государственная услуга), оказывается местными исполнительными органами областей, районов, городов республиканского, областного значения, столицы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справка о предоставлении бесплатного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к стандарту государственной услуги, утвержденной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на бумажном носителе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 в форме электронного документа, подписанный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канцелярии услугодателя регистрирует поступившие документы,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осуществляет ознакомление с поступившими документами и отправляет специалисту на исполнение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рассматривает поступившие документы, готовит результат государственной услуги и направляет на подпись руководителю в течении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подписывает результат государственной услуги и направляет в канцелярию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регистрирует и передает результат государственной услуги услугополучателю в течении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государственной 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обработка запроса в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изменением, внесенным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Справочник бизнес-процессов оказания государственной услуги "Предоставление бесплатного питания отдельным категориям обучающихся и воспитанников в общеобразовательных школах"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11 в соответствии с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постановления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общеобразовательных школах"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"Предоставление бесплатного питания отдельным категориям обучающихся и воспитанников в общеобразовательных школах"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1374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2014 года № 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услуга), оказывается оказывается отделами образования города Атырау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к стандарту государственной услуги, утвержденной постановлением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получения государственной услуги услугополучатель подает заявление на бумажном носителе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сотрудник канцелярии услугодателя регистрирует поступившие документы,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осуществляет ознакомление с поступившими документами и отправляет специалисту на исполнение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рассматривает поступившие документы, готовит результат государственной услуги и направляет на подпись руководителю в течении 29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подписывает результат государственной услуги и направляет в канцелярию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регистрирует и передает результат государственной услуги услугополучателю в течении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сотрудники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регламента исключен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регламента исключено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бизнес-процесслв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Атырауской области от 06.02.2015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67437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