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c773" w14:textId="96ac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20 марта 2014 года № 81. Зарегистрировано Департаментом юстиции Атырауской области 28 апреля 2014 года № 2899. Утратило силу постановлением Атырауского областного акимата от 21 октября 2015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областного акимата от 21.10.2015 № </w:t>
      </w:r>
      <w:r>
        <w:rPr>
          <w:rFonts w:ascii="Times New Roman"/>
          <w:b w:val="false"/>
          <w:i w:val="false"/>
          <w:color w:val="ff0000"/>
          <w:sz w:val="28"/>
        </w:rPr>
        <w:t>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его первого официального опубликования, но не ранее введения в действие постановлений Правительства Республики Казахстан от 24 февраля 2014 года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и №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81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медицинскую деятельность" (далее – государственная услуга) оказывается государственным учреждением "Управление здравоохранения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посредством канцелярии или веб-портала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(далее – веб-портал):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утвержденной постановлением Правительства от 24 февраля 2014 года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в произвольной форме или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документы и вносит заявление в единую систему электронного документооборота и передает руководителю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отписывает заявление услугополучателя специалисту по лицензированию для рассмотрения пакета документов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по лицензированию: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логин и пароль (авторизируется) в информационную систему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запрос в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заполняет формы запроса в части отметки о наличии документов в бумажной форме, сканирует необходимые документы, предоставленные услугополучателем, и прикрепляет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регистрирует запрос и обрабатывает услугу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проверяет соответствия услугополучателя квалификационным требованиям и основаниям для выдачи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лицензированию формирует результат государственной услуги в ИС ГБД "Е-лицензирование" либо мотивированный ответ об отказе и передает руководителю для подписания - при выдаче лицензии и (или) приложения к лицензии не позднее 14 (четырнадцать) рабочих дней, при переоформлении лицензии и (или) приложения к лицензии не позднее 9 (девять) рабочих дней, при выдаче дубликата лицензии и (или) приложения к лицензии не позднее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передает специалисту по лицензированию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по лицензированию передает работнику канцелярии результат государственной услуги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выдает результат государственной услуги услугополучателю либо курьеру ЦОНа в течении 1 (один)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лицензированию.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Схема функционального взаимодействия при оказании государственной услуги через услугодателя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инспектора ЦОНа (диаграмма № 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услугополучатель подает заявление в ЦОН - максимально допустимое время ожидания в очереди при сдаче необходимых документов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инспектор ЦОНа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- 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инспектор ЦОНа передает документы в накопительный сектор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накопительный сектор собирает документы, составляет реестр и передает услугодателю через курьера ЦОНа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курьер ЦОНа передает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канцелярия услугодателя передает результат государственной услуги курьеру ЦОНа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курьер ЦОНа передает результат государственной услуги в накопительный сектор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накопительный сектор передает результат государственной услуги инспектору ЦОНа в течение 15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 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через веб-портал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приведены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веб-портале);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веб-портале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веб-портале подлинности данных о зарегистрированном услугополучателе через индивидуальный идентификационный номер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веб-порталом.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 - 1414.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Справочник бизнес-процессов оказания государственной услуги "Выдача лицензии, переоформление, выдача дубликатов лицензии на медицинскую деятельность"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480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веб-портал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81</w:t>
            </w:r>
          </w:p>
        </w:tc>
      </w:tr>
    </w:tbl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 переоформление, выдача дубликатов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лицензий, переоформление, выдача дубликатов лицензии на фармацевтическую деятельность" (далее – государственная услуга) оказывается государственным учреждением "Управление здравоохранения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посредством канцелярии или веб-портала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(далее – веб-портал):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утвержденный постановлением Правительства от 24 февраля 2014 года № 142 "Об утверждении стандартов государственных услуг в сфере фармацевтической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в произвольной форме или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документы и вносит заявление в единую систему электронного документооборота и передает руководителю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отписывает заявление услугополучателя специалисту по лицензированию для рассмотрения пакета документов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по лицензированию: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логин и пароль (авторизируется) в информационную систему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запрос в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заполняет формы запроса в части отметки о наличии документов в бумажной форме, сканирует необходимые документы, предоставленные услугополучателем, и прикрепляет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регистрирует запрос и обрабатывает услугу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проверяет соответствия услугополучателя квалификационным требованиям и основаниям для выдачи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лицензированию формирует результат государственной услуги в ИС ГБД "Е-лицензирование" либо мотивированный ответ об отказе и передает руководителю для подписания - при выдаче лицензии и (или) приложения к лицензии не позднее 14 (четырнадцать) рабочих дней, при переоформлении лицензии и (или) приложения к лицензии не позднее 9 (девять) рабочих дней, при выдаче дубликата лицензии и (или) приложения к лицензии не позднее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передает специалисту по лицензированию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по лицензированию передает работнику канцелярии результат государственной услуги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выдает  результат государственной услуги услугополучателю в течении 1 (один)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Схема функционального взаимодействия при оказании государственной услуги через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через веб-портал (диаграмма № 2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веб-портале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веб-портале подлинности данных о зарегистрированном услугополучателе через индивидуальный идентификационный номер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веб-порталом.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 - 1414.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лицензий, переоформление, выдача дубликатов лицензии на фармацевтическую деятельность"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6073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фармацевтическую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81 </w:t>
            </w:r>
          </w:p>
        </w:tc>
      </w:tr>
    </w:tbl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посредством канцелярии или веб-портала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(далее – веб-портал)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утвержденной постановлением Правительства от 24 февраля 2014 года № 142 "Об утверждении стандартов государственных услуг в сфере фармацевтической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в произвольной форме или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документы и вносит заявление в единую систему электронного документооборота и передает руководителю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отписывает заявление услугополучателя специалисту по лицензированию для рассмотрения пакета документов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по лицензированию: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логин и пароль (авторизируется) в информационную систему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вводит запрос в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заполняет формы запроса в части отметки о наличии документов в бумажной форме, сканирует необходимые документы, предоставленные услугополучателем, и прикрепляет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регистрирует запрос и обрабатывает  услугу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проверяет соответствия услугополучателя квалификационным требованиям и основаниям для выдачи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лицензированию формирует результат государственной услуги в ИС ГБД "Е-лицензирование" либо мотивированный ответ об отказе и передает руководителю для подписания - при выдаче лицензии и (или) приложения к лицензии не позднее 14 (четырнадцать) рабочих дней, при переоформлении лицензии и (или) приложения к лицензии не позднее 9 (девять) рабочих дней, при выдаче дубликата лицензии и (или) приложения к лицензии не позднее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передает специалисту по лицензированию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по лицензированию передает работнику канцелярии результат государственной услуги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выдает результат государственной услуги услугополучателю либо курьеру ЦОНа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лицензированию.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Схема функционального взаимодействия при оказании государственной услуги через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инспектора ЦОНа (диаграмма № 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услугополучатель подает заявление в центр обслуживания населения (далее - ЦОН) - максимально допустимое время ожидания в очереди при сдаче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инспектор ЦОНа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- 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инспектор ЦОНа документы передает в накопительный сектор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накопительный сектор собирает документы, составляет реестр и передает услугодателю через курьера ЦОНа обслуживания населения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 процесс 4 - курьер ЦОНа передает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 процесс 5 - канцелярия услугодателя передает результат государственной услуги курьеру ЦОНа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ЦОНа передает результат государственной услуги в накопительный сектор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накопительный сектор передает результат государственной услуги инспектору ЦОНа в течение 15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 – 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услугодатель предоставляет результат оказания государственной услуги в ЦОН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через веб-портал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приведены в приложении 2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веб-портале);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веб-портале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веб-портале подлинности данных о зарегистрированном услугополучателе через индивидуальный идентификационный номер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веб-порталом.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 - 1414.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Справочник бизнес-процессов оказания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 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556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ИС ЦОН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веб-портал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 веществ 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