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6ac773" w14:textId="96ac77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Атырауского областного акимата Атырауской области от 20 марта 2014 года № 81. Зарегистрировано Департаментом юстиции Атырауской области 28 апреля 2014 года № 2899. Утратило силу постановлением Атырауского областного акимата от 21 октября 2015 года № 325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Атырауского областного акимата от 21.10.2015 № </w:t>
      </w:r>
      <w:r>
        <w:rPr>
          <w:rFonts w:ascii="Times New Roman"/>
          <w:b w:val="false"/>
          <w:i w:val="false"/>
          <w:color w:val="ff0000"/>
          <w:sz w:val="28"/>
        </w:rPr>
        <w:t>325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лицензии, переоформление, выдача дубликатов лицензии на медицинскую деятельность"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лицензий, переоформление, выдача дубликатов лицензии на фармацевтическую деятельность"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Мукан Ш. – заместителя акима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его первого официального опубликования, но не ранее введения в действие постановлений Правительства Республики Казахстан от 24 февраля 2014 года № </w:t>
      </w:r>
      <w:r>
        <w:rPr>
          <w:rFonts w:ascii="Times New Roman"/>
          <w:b w:val="false"/>
          <w:i w:val="false"/>
          <w:color w:val="000000"/>
          <w:sz w:val="28"/>
        </w:rPr>
        <w:t>141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медицинской деятельности" и № </w:t>
      </w:r>
      <w:r>
        <w:rPr>
          <w:rFonts w:ascii="Times New Roman"/>
          <w:b w:val="false"/>
          <w:i w:val="false"/>
          <w:color w:val="000000"/>
          <w:sz w:val="28"/>
        </w:rPr>
        <w:t>142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фармацевтической деятельности".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807"/>
        <w:gridCol w:w="7493"/>
      </w:tblGrid>
      <w:tr>
        <w:trPr>
          <w:trHeight w:val="30" w:hRule="atLeast"/>
        </w:trPr>
        <w:tc>
          <w:tcPr>
            <w:tcW w:w="4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81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81</w:t>
            </w:r>
          </w:p>
        </w:tc>
      </w:tr>
    </w:tbl>
    <w:bookmarkStart w:name="z8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лицензии, переоформление, выдача дубликатов лицензии на медицинскую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лицензии, переоформление, выдача дубликатов лицензии на медицинскую деятельность" (далее – государственная услуга) оказывается государственным учреждением "Управление здравоохранения Атырауской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на получение государственной услуги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 посредством канцелярии или веб-портала "Е-лицензирование"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веб-портал "электронного правительства" (далее – веб-портал):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- лицензия и (или) приложение к лицензии, переоформление лицензии и (или) приложения к лицензии, дубликат лицензии и (или) приложения к лицензии на медицинскую деятельность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утвержденной постановлением Правительства от 24 февраля 2014 года № </w:t>
      </w:r>
      <w:r>
        <w:rPr>
          <w:rFonts w:ascii="Times New Roman"/>
          <w:b w:val="false"/>
          <w:i w:val="false"/>
          <w:color w:val="000000"/>
          <w:sz w:val="28"/>
        </w:rPr>
        <w:t>141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медицинской деятельности"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к услугодателю – результат оказания государственной услуги оформляется на бумажном носителе,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-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</w:t>
      </w:r>
      <w:r>
        <w:rPr>
          <w:rFonts w:ascii="Times New Roman"/>
          <w:b w:val="false"/>
          <w:i w:val="false"/>
          <w:color w:val="000000"/>
          <w:sz w:val="28"/>
        </w:rPr>
        <w:t>заявление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, установленной формы,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в произвольной форме или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принимает документы и вносит заявление в единую систему электронного документооборота и передает руководителю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отписывает заявление услугополучателя специалисту по лицензированию для рассмотрения пакета документов -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по лицензированию: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вводит логин и пароль (авторизируется) в информационную систему государственной базы данных "Е-лицензирование" (далее 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вводит запрос в шлюз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заполняет формы запроса в части отметки о наличии документов в бумажной форме, сканирует необходимые документы, предоставленные услугополучателем, и прикрепляет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регистрирует запрос и обрабатывает услугу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проверяет соответствия услугополучателя квалификационным требованиям и основаниям для выдачи лицензии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формирует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по лицензированию формирует результат государственной услуги в ИС ГБД "Е-лицензирование" либо мотивированный ответ об отказе и передает руководителю для подписания - при выдаче лицензии и (или) приложения к лицензии не позднее 14 (четырнадцать) рабочих дней, при переоформлении лицензии и (или) приложения к лицензии не позднее 9 (девять) рабочих дней, при выдаче дубликата лицензии и (или) приложения к лицензии не позднее 1 (один)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результат государственной услуги и передает специалисту по лицензированию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по лицензированию передает работнику канцелярии результат государственной услуги -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работник канцелярии выдает результат государственной услуги услугополучателю либо курьеру ЦОНа в течении 1 (один)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5 с изменением, внесенным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по лицензированию.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Схема функционального взаимодействия при оказании государственной услуги через услугодателя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инспектора ЦОНа (диаграмма № 1 функционального взаимодействия при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услугополучатель подает заявление в ЦОН - максимально допустимое время ожидания в очереди при сдаче необходимых документов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инспектор ЦОНа регистрирует поступившие документы и выдает расписку услугополучателю о приеме соответствующих документов с указанием (максимально допустимое время обслуживания услугополучателя в день обращения - 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инспектора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инспектор ЦОНа передает документы в накопительный сектор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накопительный сектор собирает документы, составляет реестр и передает услугодателю через курьера ЦОНа в течении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4 - курьер ЦОНа передает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канцелярия услугодателя передает результат государственной услуги курьеру ЦОНа в течении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курьер ЦОНа передает результат государственной услуги в накопительный сектор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накопительный сектор передает результат государственной услуги инспектору ЦОНа в течение 15 минут для выдачи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8 - инспектор выдает результат государственной услуги услугополучателю (максимально допустимое время ожидания в очереди при получении результата государственной услуги – 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через веб-портал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 приведены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веб-портале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веб-портале);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веб-портале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веб-портале подлинности данных о зарегистрированном услугополучателе через индивидуальный идентификационный номер (далее - 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веб-порталом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4 -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веб-порталом.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 - 1414.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Справочник бизнес-процессов оказания государственной услуги "Выдача лицензии, переоформление, выдача дубликатов лицензии на медицинскую деятельность"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10 в соответствии с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в редакции постановления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4803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ИС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веб-портал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медицинскую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лицензии, переоформление, выдача дубликатов лицензии на медицинскую деятельность"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81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марта 2014 года № 81</w:t>
            </w:r>
          </w:p>
        </w:tc>
      </w:tr>
    </w:tbl>
    <w:bookmarkStart w:name="z5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лицензий, переоформление, выдача дубликатов лицензии на фармацевтическую деятельность"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лицензий, переоформление, выдача дубликатов лицензии на фармацевтическую деятельность" (далее – государственная услуга) оказывается государственным учреждением "Управление здравоохранения Атырауской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 посредством канцелярии или веб-портала "Е-лицензирование":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веб-портал "электронного правительства" (далее – веб-портал):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лицензий, переоформление, выдача дубликатов лицензии на фармацевтическую деятельность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утвержденный постановлением Правительства от 24 февраля 2014 года № 142 "Об утверждении стандартов государственных услуг в сфере фармацевтической деятельности"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заявление, установленной формы,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в произвольной форме или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принимает документы и вносит заявление в единую систему электронного документооборота и передает руководителю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отписывает заявление услугополучателя специалисту по лицензированию для рассмотрения пакета документов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по лицензированию: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вводит логин и пароль (авторизируется) в информационную систему государственной базы данных "Е-лицензирование" (далее 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вводит запрос в шлюз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заполняет формы запроса в части отметки о наличии документов в бумажной форме, сканирует необходимые документы, предоставленные услугополучателем, и прикрепляет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регистрирует запрос и обрабатывает услугу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проверяет соответствия услугополучателя квалификационным требованиям и основаниям для выдачи лицензии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формирует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по лицензированию формирует результат государственной услуги в ИС ГБД "Е-лицензирование" либо мотивированный ответ об отказе и передает руководителю для подписания - при выдаче лицензии и (или) приложения к лицензии не позднее 14 (четырнадцать) рабочих дней, при переоформлении лицензии и (или) приложения к лицензии не позднее 9 (девять) рабочих дней, при выдаче дубликата лицензии и (или) приложения к лицензии не позднее 1 (один)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результат государственной услуги и передает специалисту по лицензированию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по лицензированию передает работнику канцелярии результат государственной услуги -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работник канцелярии выдает  результат государственной услуги услугополучателю в течении 1 (один)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5 с изменением, внесенным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Схема функционального взаимодействия при оказании государственной услуги через услугодателя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через веб-портал (диаграмма № 2 функционального взаимодействия при оказании государственной услуги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веб-портал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веб-портале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веб-портале подлинности данных о зарегистрированном услугополучателе через индивидуальный идентификационный номер (далее - 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веб-порталом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4 -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веб-порталом.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 - 1414.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Справочник бизнес-процессов оказания государственной услуги "Выдача лицензий, переоформление, выдача дубликатов лицензии на фармацевтическую деятельность"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в редакции постановления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6073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веб-портал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 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фармацевтическую деятельность"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лицензии, переоформление, выдача дубликатов лицензии на фармацевтическую деятельность"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81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20 марта 2014 года № 81 </w:t>
            </w:r>
          </w:p>
        </w:tc>
      </w:tr>
    </w:tbl>
    <w:bookmarkStart w:name="z9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 (далее – государственная услуга) оказывается государственным учреждением "Управление здравоохранения Атырауской области"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услугодателя посредством канцелярии или веб-портала "Е-лицензирование":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www.elicense.kz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коммуникации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веб-портал "электронного правительства" (далее – веб-портал) 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услуги: 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утвержденной постановлением Правительства от 24 февраля 2014 года № 142 "Об утверждении стандартов государственных услуг в сфере фармацевтической деятельности"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услугополучателя за получением лицензии на бумажном носителе лицензия распечатывается и заверяется печатью и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заявление, установленной формы,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в произвольной форме или запрос в форме электронного документа, удостоверенного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Процесс оказания государственной услуги состоит из следующих процедур (действий):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канцелярии услугодателя принимает документы и вносит заявление в единую систему электронного документооборота и передает руководителю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отписывает заявление услугополучателя специалисту по лицензированию для рассмотрения пакета документов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специалист по лицензированию: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вводит логин и пароль (авторизируется) в информационную систему государственной базы данных "Е-лицензирование" (далее - ИС ГБД "Е-лицензирование");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вводит запрос в шлюз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заполняет формы запроса в части отметки о наличии документов в бумажной форме, сканирует необходимые документы, предоставленные услугополучателем, и прикрепляет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регистрирует запрос и обрабатывает  услугу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проверяет соответствия услугополучателя квалификационным требованиям и основаниям для выдачи лицензии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формирует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по лицензированию формирует результат государственной услуги в ИС ГБД "Е-лицензирование" либо мотивированный ответ об отказе и передает руководителю для подписания - при выдаче лицензии и (или) приложения к лицензии не позднее 14 (четырнадцать) рабочих дней, при переоформлении лицензии и (или) приложения к лицензии не позднее 9 (девять) рабочих дней, при выдаче дубликата лицензии и (или) приложения к лицензии не позднее 1 (один)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подписывает результат государственной услуги и передает специалисту по лицензированию –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по лицензированию передает работнику канцелярии результат государственной услуги - не более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работник канцелярии выдает результат государственной услуги услугополучателю либо курьеру ЦОНа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5 с изменением, внесенным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специалист по лицензированию.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7. Схема функционального взаимодействия при оказании государственной услуги через услугодателя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8. Пошаговые действия и решения инспектора ЦОНа (диаграмма № 1 функционального взаимодействия при оказании государственной услуги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1 - услугополучатель подает заявление в центр обслуживания населения (далее - ЦОН) - максимально допустимое время ожидания в очереди при сдаче необходимых документов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2 - инспектор ЦОНа регистрирует поступившие документы и выдает расписку услугополучателю о приеме соответствующих документов с указанием (максимально допустимое время обслуживания услугополучателя в день обращения - не более 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инспектора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3 - инспектор ЦОНа документы передает в накопительный сектор в течение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1 - накопительный сектор собирает документы, составляет реестр и передает услугодателю через курьера ЦОНа обслуживания населения в течении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 процесс 4 - курьер ЦОНа передает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 процесс 5 - канцелярия услугодателя передает результат государственной услуги курьеру ЦОНа в течение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6 - ЦОНа передает результат государственной услуги в накопительный сектор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7 - накопительный сектор передает результат государственной услуги инспектору ЦОНа в течение 15 минут для выдачи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8 - инспектор выдает результат государственной услуги услугополучателю (максимально допустимое время ожидания в очереди при получении результата государственной услуги  – не более 15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этом, услугодатель предоставляет результат оказания государственной услуги в ЦОН за день до окончания срока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9. Пошаговые действия и решения через веб-портал (</w:t>
      </w:r>
      <w:r>
        <w:rPr>
          <w:rFonts w:ascii="Times New Roman"/>
          <w:b w:val="false"/>
          <w:i w:val="false"/>
          <w:color w:val="000000"/>
          <w:sz w:val="28"/>
        </w:rPr>
        <w:t>диаграмма № 2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функционального взаимодействия при оказании государственной услуги приведены в приложении 2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веб-портале с помощью своего регистрационного свидетельства ЭЦП, которое прикреплено услугополучателем в интернет-браузер компьютера (осуществляется для незарегистрированных услугополучателей на веб-портале);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1 - прикрепление услугополучателем регистрационного свидетельства ЭЦП в интернет-браузер компьютера, введение услугополучателем пароля (процесс авторизации) на веб-портале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1 - проверка на веб-портале подлинности данных о зарегистрированном услугополучателе через индивидуальный идентификационный номер (далее - 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2 - формирование веб-порталом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3 - выбор услугополучателем государственной услуги, указанной в настоящем регламенте, заполнение услугополучателем формы запроса (ввод данных) с прикреплением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4 - оплата услуги на платежный шлюз "электронного правительства",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2 - проверка в ИС ГБД "Е-лицензирование" факта оплаты за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5 - формирование сообщения об отказе в запрашиваемой государственной услуге в связи с отсутствием оплаты за оказание государственной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6 - выбор услугополучателем регистрационного свидетельства ЭЦП 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условие 3 -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указанных в запросе и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12) процесс 8 - удостоверение (подписание) посредством ЭЦП услугополучателя заполненной формы запроса (введенных данных) и прикрепленных к нему документов (в электронном виде)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13) процесс 9 - регистрация электронного документа (запроса услугополучателя)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14) условие 4 -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15) процесс 10 -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16) процесс 11 - получение услугополучателем результата государственной услуги, сформированной веб-порталом.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Необходимую информацию и консультацию по оказанию государственной услуги можно получить по бесплатному телефону Единого контакт-центра по вопросам оказания государственных услуг - 1414.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Справочник бизнес-процессов оказания государственной услуги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10 в соответствии с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связанную с оборотом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наркотических средств, психотропных веществ и прекурсоров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 при оказании государственной услуги через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 в редакции постановления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556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ИС ЦОН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веб-портал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лицензии, переоформление,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дубликатов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связанную с оборотом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наркотических средств, психотропных веществ и прекурсоров в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здравоохранения"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лицензий, переоформление, выдача дубликатов лицензии на деятельность, связанную с оборотом наркотических средств, психотропных веществ и прекурсоров в области здравоохранения"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постановлением акимата Атырауской области от 29.08.2014 № </w:t>
      </w:r>
      <w:r>
        <w:rPr>
          <w:rFonts w:ascii="Times New Roman"/>
          <w:b w:val="false"/>
          <w:i w:val="false"/>
          <w:color w:val="ff0000"/>
          <w:sz w:val="28"/>
        </w:rPr>
        <w:t>257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