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4bd1" w14:textId="d864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Шал акына Северо-Казахстанской области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26 декабря 2014 года № 318. Зарегистрировано Департаментом юстиции Северо-Казахстанской области 14 января 2015 года № 3062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районе Шал акына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Перечень организаций, виды, объемы общественных работ и источники финансирования на 2015 год (далее по тексту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Шал акына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167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167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2015-2017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час.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8"/>
        <w:gridCol w:w="3442"/>
      </w:tblGrid>
      <w:tr>
        <w:trPr>
          <w:trHeight w:val="30" w:hRule="atLeast"/>
        </w:trPr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Старший 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Филиала «Территориального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«Департамента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26 декабря 2014 года</w:t>
            </w:r>
          </w:p>
          <w:bookmarkEnd w:id="1"/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Ж.Бегалинова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района Шал акына Северо-Казахстанской области от 26 декабря 2014 года № 318</w:t>
            </w:r>
          </w:p>
          <w:bookmarkEnd w:id="2"/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их финансирования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84"/>
        <w:gridCol w:w="2046"/>
        <w:gridCol w:w="8083"/>
        <w:gridCol w:w="374"/>
        <w:gridCol w:w="427"/>
        <w:gridCol w:w="11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обществен-ных работ (месяцев)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городов, населенных пунктов.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 площади в центре, вокруг памятников-3700 квадратных метров, уборка от мусора территорий улиц - 20000 квадратных метров, по кюветам на въезде в город - 40000 квадратных метров, частичная штукатурка, побелка, покраска памятников -4 штук, ремонт изгороди -150 метров, побелка деревьев - 1200 штук, побелка столбов - 1000 штук, обкашивание кюветов по улицам города - 20000 квадратных метров, обрезка деревьев - 1200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мелиоративных работ, а также работ связанных с весенне-осенними паводками.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700 метров, заготовка мешков с грунтом – 2000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- 500 квадратных метров, помощь в отлове бродячих собак по мере их выявления.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юрты, уборка центральной площади от снега и мусора – 300 квадратных метров. 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10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- 2300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-40 кубических метров дров, складирование угля - 10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2000 квадратных метров, благоустройство парка –2000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с улиц – 20000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текущем ремонте здания аппарата акима города.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района Шал акына Департамента по исполнению судебных актов по Северо-Казахстанской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единиц корреспонденции.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ведении делопроизводства.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Республики Казахстан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единиц корреспонденции.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Аютаского сельского округа»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-20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«Афанасьевского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–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1000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- 230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- 170 квадратных метров. Помощь в отлове бродячих собак по мере их выявления. 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- 500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600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5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2000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800 квадратных метров. Уборка мусора с улиц – 1000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- 110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600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- 452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 Уборка мусора с улиц – 1000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290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400 квадратных метров. Уборка мусора с улиц – 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