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25fb" w14:textId="98d25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и установлении дополнительного перечня лиц, относящихся к целевым группам, проживающих на территории района Шал акына Северо-Казахстанской области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4 декабря 2014 года N 295. Зарегистрировано Департаментом юстиции Северо-Казахстанской области 31 декабря 2014 года N 3038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целевые группы, проживающих на территории района Шал акына Северо-Казахстанской области, на 2015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лица,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лица, состоящие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лица, потерпевшие от акта терроризма, и лица, участвовавшие в его пресечении.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района Шал акына Северо-Казахстанской области от 20.02.2015 </w:t>
      </w:r>
      <w:r>
        <w:rPr>
          <w:rFonts w:ascii="Times New Roman"/>
          <w:b w:val="false"/>
          <w:i w:val="false"/>
          <w:color w:val="000000"/>
          <w:sz w:val="28"/>
        </w:rPr>
        <w:t>N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дополнительный перечень лиц, относящихся к целевым группам, на территории района Шал акына Северо-Казахстанской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безработные лица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лица, не занимающиеся трудовой деятельностью двенадцать и более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лица, пострадавшие в результате испытаний на Семипалатинском испытательном ядерном полигоне, участники ликвидации аварии на Чернобыльской атомной электростанции;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лица, в семье которых нет ни одного работающего.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курируещего заместителя акима района Шал акына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М.Омаров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