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6678c" w14:textId="a1667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Жанажолского сельского округа района Шал акына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3 февраля 2014 года N 25/5. Зарегистрировано Департаментом юстиции Северо-Казахстанской области 7 марта 2014 года N 2603. Утратило силу решением маслихата района Шал акына Северо-Казахстанской области от 17 марта 2022 года № 19/9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Шал акына Северо-Казахстанской области от 17.03.2022 </w:t>
      </w:r>
      <w:r>
        <w:rPr>
          <w:rFonts w:ascii="Times New Roman"/>
          <w:b w:val="false"/>
          <w:i w:val="false"/>
          <w:color w:val="ff0000"/>
          <w:sz w:val="28"/>
        </w:rPr>
        <w:t>№ 19/9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маслихат района Шал акына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Жанажолского сельского округа района Шал акына Северо-Казахстанской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Жанажолского сельского округа района Шал акына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XXV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Шал акына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Кузичева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Шал акына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Дятлов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февраля 2014 года № 25/5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проведения раздельных сходов местного сообщества Жанажолского сельского округа района Шал акына Северо-Казахстанской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Общее положение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Жанажолского сельского округа района Шал акына Северо-Казахстанской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правила проведения раздельных сходов местного сообщества жителей сел Жанажолского сельского округа района Шал акына Северо-Казахстанской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– раздельный сход) на территории Жанажолского сельского округа района Шал акына Северо-Казахстанской области созывается и проводится с целью избрания представителей для участия в сходе местного сообщества.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Правила проведения раздельных сходов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Жанажолского сельского округа района Шал акына Северо-Казахстанской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района Шал акына Северо-Казахстанской области на проведение схода местного 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Жанажолского сельского округа района Шал акына Северо-Казахстанской области организуется акимом Жанажолского сельского округа района Шал акына Северо-Казахстанской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Жанажолского сельского округа района Шал акына Северо-Казахстанской области имеющих право в нем участвовать.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Жанажолского сельского округа района Шал акына Северо-Казахстанской области или уполномоченным 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Жанажолского сельского округа района Шал акына Северо-Казахстанской области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Жанажолского сельского округа района Шал акына Северо-Казахстанской области для участия в сходе местного сообщества выдвигаются участниками раздельного схода в соответствии с количественным составом утвержденным маслихатом района Шал акына Северо-Казахстанской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Жанажолского сельского округа района Шал акына Северо-Казахстанской области.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февраля 2014 года № 25/5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Жанажолского сельского округа района Шал акына Северо-Казахстанской области для участия в сходе местного сообщества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Жанажолского сельского округа района Шал акына Северо-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Жанажол Жанажолского сельского округа района Шал акына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Кенес Жанажолского сельского округа района Шал акына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Жанаталап Жанажолского сельского округа района Шал акына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