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6576" w14:textId="e3d6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Юбилейного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25/11. Зарегистрировано Департаментом юстиции Северо-Казахстанской области 7 марта 2014 года N 2599.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Юбилейного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Юбилейного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Юбилейного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Юбилейного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Юбилейного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Юбилейного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Юбилейного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Юбилейного сельского округа района Шал акына Северо-Казахстанской области организуется акимом Юбилейного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Юбилейного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Юбилейного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Юбилейного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Юбилейного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Юбилейного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Юбилейного сельского округа района Шал акына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Юбилейного сельского округа района Шал акына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Крещенка Юбилейного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Узынжар Юбилейного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Куприяновка Юбилейного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Белоградовка Юбилейного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Куртай Юбилейного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Тельманово Юбилейного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