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8ace" w14:textId="9348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Афанасьевского сельского округа района Шал акына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3 февраля 2014 года N 25/3. Зарегистрировано Департаментом юстиции Северо-Казахстанской области 7 марта 2014 года N 2595. Утратило силу решением маслихата района Шал акына Северо-Казахстанской области от 17 марта 2022 года № 19/9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Шал акына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Афанасьевского сельского округа района Шал акына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для участия в сходе местного сообщества Афанасьевского сельского округа района Шал акына Северо-Казахстанской области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ХХV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Шал акына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Кузичева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Дятлов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2014 года № 25/3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Афанасьевского сельского округа района Шал акына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Афанасьевского сельского округа района Шал акына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Афанасьевского сельского округа района Шал акына Северо-Казахстанской области.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Афанасьевского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Правила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Афанасьевского сельского округа района Шал акына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Шал акына Северо-Казахстанской области на проведение схода местного сообщества.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Афанасьевского сельского округа района Шал акына Северо-Казахстанской области организуется акимом Афанасьевского сельского округа района Шал акына Северо-Казахстанской области.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Афанасьевского сельского округа района Шал акына Северо-Казахстанской области, имеющих право в нем участвовать.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Афанасьевского сельского округа района Шал акына Северо-Казахстанской области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Афанасьевского сельского округа района Шал акына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Афанасьевского сельского округа района Шал акына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района Шал акына Северо-Казахстанской области.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Афанасьевского сельского округа района Шал акына Северо-Казахстанской области.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2014 года № 25/3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Афанасьевского сельского округа района Шал акына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Афанасьевского сельского округа района Шал акына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Афанасьевка Афанасьевского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Садовка Афанасьевского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Рясинка Афанасьевского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Двойники Афанасьевского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Коргантас Афанасьевского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