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aff2a" w14:textId="19aff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Уалихановском районе Северо-Казахстанской области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Уалихановского района Северо-Казахстанской области от 30 июня 2014 года № 175. Зарегистрировано Департаментом юстиции Северо-Казахстанской области 8 августа 2014 года № 2898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«Об образовании» акимат Уалихановского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прилагаемый государственный образовательный 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в Уалихановском районе Северо-Казахстанской области на 2014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курирующего заместителя акима Уалихановского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Уалихановского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Турегельдин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июня 2014 года № 175</w:t>
            </w:r>
          </w:p>
          <w:bookmarkEnd w:id="2"/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дошкольное воспитание и обучение, размер подушевого финансирования и родительской платы в Уалихановском районе Северо-Казахстанской области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1"/>
        <w:gridCol w:w="1986"/>
        <w:gridCol w:w="2044"/>
        <w:gridCol w:w="2809"/>
      </w:tblGrid>
      <w:tr>
        <w:trPr>
          <w:trHeight w:val="30" w:hRule="atLeast"/>
        </w:trPr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детских садов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учреждений</w:t>
            </w:r>
          </w:p>
          <w:bookmarkEnd w:id="4"/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заказ, количество мест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месяц, тенге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«Детский сад «Балдаурен» акимата Уалихановского района Северо-Казахстанской области, финансируемое из республиканского бюджета </w:t>
            </w:r>
          </w:p>
          <w:bookmarkEnd w:id="5"/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4500</w:t>
            </w:r>
          </w:p>
          <w:bookmarkEnd w:id="6"/>
        </w:tc>
      </w:tr>
      <w:tr>
        <w:trPr>
          <w:trHeight w:val="30" w:hRule="atLeast"/>
        </w:trPr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«Детский сад «Күншуақ» акимата Уалихановского района Северо-Казахстанской области Министерства образования и науки Республики Казахстан, финансируемое из районного бюджета </w:t>
            </w:r>
          </w:p>
          <w:bookmarkEnd w:id="7"/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17354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4500</w:t>
            </w:r>
          </w:p>
          <w:bookmarkEnd w:id="8"/>
        </w:tc>
      </w:tr>
      <w:tr>
        <w:trPr>
          <w:trHeight w:val="30" w:hRule="atLeast"/>
        </w:trPr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Дошкольные мини-центры, финансируемые из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(республиканский)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14592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3332</w:t>
            </w:r>
          </w:p>
          <w:bookmarkEnd w:id="10"/>
        </w:tc>
      </w:tr>
      <w:tr>
        <w:trPr>
          <w:trHeight w:val="30" w:hRule="atLeast"/>
        </w:trPr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Дошкольные мини-центры, финансируемые из районного бюджета </w:t>
            </w:r>
          </w:p>
          <w:bookmarkEnd w:id="11"/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(местный)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13936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3560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3560</w:t>
            </w:r>
          </w:p>
          <w:bookmarkEnd w:id="12"/>
        </w:tc>
      </w:tr>
      <w:tr>
        <w:trPr>
          <w:trHeight w:val="30" w:hRule="atLeast"/>
        </w:trPr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13"/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70422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