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35166" w14:textId="24351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помещения для проведения встреч с выборщиками кандидатов в акимы сельского округа вместо выбывшего на территории Уалихановского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Уалихановского района Северо-Казахстанской области от 15 июля 2014 года N 195. Зарегистрировано Департаментом юстиции Северо-Казахстанской области 24 июля 2014 года N 2874. Утратило силу постановлением акимата Уалихановского района Северо-Казахстанской области от 2 марта 2018 года № 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Уалихановского района Северо-Казахстанской области от 02.03.2018 </w:t>
      </w:r>
      <w:r>
        <w:rPr>
          <w:rFonts w:ascii="Times New Roman"/>
          <w:b w:val="false"/>
          <w:i w:val="false"/>
          <w:color w:val="ff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в средствах массовой информации).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избрания на должность, прекращения полномочий и освобождения от должности акимов городов районного значения, сельских округов, поселков и сел Республики Казахстан, не входящих в состав сельского округа, утвержденных Указом Президента Республики Казахстан от 24 апреля 2013 года № 555 "О некоторых вопросах проведения выборов акимов городов районного значения, сельских округов, поселков и сел Республики Казахстан, не входящих в состав сельского округа", акимат Уалихановского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Уалихановской районной избирательной комиссией (по согласованию) места для размещения агитационных печатных материалов для кандидатов в акимы сельского округа вместо выбывшего на территории Уалихановского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на договорной основе помещение для проведения встреч с выборщиками кандидатам в акимы сельского округа вместо выбывшего на территории Уалихановского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исполняющего обязанности руководителя аппарата акима Уалихановского района Северо-Казахстанской области Сагитова Талгата Курмангалиевича.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16 июля 2014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Уалихановского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Турегельдин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Уалихановской районной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Жәкенқызы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июля 2014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2014 года № 195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кандидатов в акимы сельского округа вместо выбывшего на территории Уалихановского района Северо-Казахстанской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0"/>
        <w:gridCol w:w="1278"/>
        <w:gridCol w:w="9702"/>
      </w:tblGrid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Кишкенекольский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Щиты: село Кишкенеколь, улица Уалиханова, возле здания Уалихановского районного филиала Республиканского государственного предприятия "Центр обслуживания населения" по Северо-Казахстанской области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2014 года № 195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Помещение, предоставляемое на договорной основе для проведения встреч с выборщиками кандидатов в акимы сельского округа вместо выбывшего на территории Уалихановского района Северо-Казахстанской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4"/>
        <w:gridCol w:w="793"/>
        <w:gridCol w:w="10493"/>
      </w:tblGrid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встреч с выборщиками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Кишкенекольский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Кишкенеколь: читальный зал коммунального государственного учреждения "Централизованная библиотечная система" государственного учреждения "Отдел культуры, развития языков, физической культуры и спорта Уалихановского района" акимата Уалихановского района Северо-Казахстанской области, улица Гагарина, 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