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df25" w14:textId="bfad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Кулыкольского сельского округа Уалихановского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28 февраля 2014 года N 9-21с. Зарегистрировано Департаментом юстиции Северо-Казахстанской области 9 апреля 2014 года N 2663. Утратил силу решением Уалихановского районного маслихата Северо-Казахстанской области от 24 декабря 2021 года № 8-13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Уалихановского районного маслихата Северо-Казахстанской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8-13 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Уалихановский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Кулыкольского сельского округа Уалихановского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Кулыкольского сельского округа Уалихановского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Уалихановского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ХХІ сессии V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9–21с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Кулыкольского сельского округа Уалихановского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Кулыкольского сельского округа Уалихановского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Кулыколь Кулыкольского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Каратал Кулыкольского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Береке Кулыкольского сельского округа Уалихановского района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Уалихановского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9-21 с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Кулыкольского сельского округа Уалихановского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Кулыкольского сельского округа Уалихановского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Кулыкольского сельского округа Уалихановского района Северо-Казахстанской области.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Кулыкольского сельского округа Уалихановского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Кулыкольского сельского округа Уалихановского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Уалихановского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"Нұрлы ел", "Кызылту"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Кулыкольского сельского округа Уалихановского района Северо-Казахстанской области организуется акимом Кулыкольского сельского округа Уалихановского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Кулыкольского сельского округа Уалихановского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Кулыкольского сельского округа Уалихановского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Кулыкольского сельского округа Уалихановского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Кулыкольского сельского округа Уалихановского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Уалихановским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Кулыкольского сельского округа Уалихановского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