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b3c" w14:textId="3be9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26 ноября 2014 года № 33. Зарегистрировано Департаментом юстиции Северо-Казахстанской области 23 декабря 2014 года № 3020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«Об утверждении Правил ведения воинского учета военнообязанных и призывников»,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Тимирязевского района Северо-Казахстанской области» (по согласованию)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Тимирязевского района Северо-Казахстанской области по социальным вопросам Илебаева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1"/>
        <w:gridCol w:w="4219"/>
      </w:tblGrid>
      <w:tr>
        <w:trPr>
          <w:trHeight w:val="30" w:hRule="atLeast"/>
        </w:trPr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26 ноября 2014 года</w:t>
            </w:r>
          </w:p>
          <w:bookmarkEnd w:id="1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Константинов А.Н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