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3510" w14:textId="c5b3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Докучаевского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24/7. Зарегистрировано Департаментом юстиции Северо-Казахстанской области 2 апреля 2014 года N 2625.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Докучаевского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Докучаевского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Докучаевского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Докучаевского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Северное Докучаевского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Докучаево Докучаевского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Докучаевского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Докучаевского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Докучаевского сельского округа Тимирязевского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Докучаевского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Докучаевского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Докучаевского сельского округа Тимирязевского района Северо-Казахстанской области организуется акимом Докучаевского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Докучаевского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Докучаевского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Докучаевского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Докучаевского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Докучаевского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