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b6ad" w14:textId="a22b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Комсомольского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24/10. Зарегистрировано Департаментом юстиции Северо-Казахстанской области 2 апреля 2014 года N 2623.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Комсомольского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Комсомольского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Комсомольского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Комсомольского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Комсомольское Комсомольского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Комсомольского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Комсомольского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Комсомольского сельского округа Тимирязевского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Комсомольского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Комсомольского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Комсомольского сельского округа Тимирязевского района Северо-Казахстанской области организуется акимом Комсомольского сельского округа Тимирязевского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Комсомольского сельского округа Тимирязевского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Комсомольского сельского округа Тимирязевского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Комсомольского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Комсомольского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Комсомольского сельского округа Тимирязевского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