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fc0e0" w14:textId="13fc0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Кызылжарском районном бюджете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Кызылжарского района Северо-Казахстанской области от 19 декабря 2014 года № 35/1. Зарегистрировано Департаментом юстиции Северо-Казахстанской области 8 января 2015 года № 3045. Утратило силу в связи с истечением срока действия (письмо аппарата маслихата Кызылжарского района Северо-Казахстанской области от 12 января 2016 года N 9.2.1.29/02)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аппарата маслихата Кызылжарского района Северо-Казахстанской области от 12.01.2016 года N 9.2.1.29/02).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Кызылжарский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4 562 685,2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налоговым поступлениям – 553 525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неналоговым поступлениям – 14 486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поступлениям от продажи основного капитала – 27 106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3 967 568,2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4 615 523,1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– 48 385,3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65 760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17 374,7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5) дефицит бюджета – - 101 223,2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101 223,2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маслихата Кызылжарского района Северо-Казахстанской области от 26.10.2015 </w:t>
      </w:r>
      <w:r>
        <w:rPr>
          <w:rFonts w:ascii="Times New Roman"/>
          <w:b w:val="false"/>
          <w:i w:val="false"/>
          <w:color w:val="ff0000"/>
          <w:sz w:val="28"/>
        </w:rPr>
        <w:t>N 41/4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Установить, что доходы Кызылжарского районного бюджета на 2015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налога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акцизов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бензин (за исключением авиационного) и дизельное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платы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сбора за ведение предпринимательской и профессиональной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государственной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Установить, что доходы Кызылжарского районного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доходов от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других неналоговых поступлений в бюджет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Установить, что доходы Кызылжарского районного бюджета формируются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поступлений от продажи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платы за продажу права аренды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Установить, что в бюджет района зачисляются поступления от погашения выданных из бюджета района кредитов.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Предусмотреть на 2015 год объемы субвенций, передаваемых из областного бюджета бюджету района в общей сумме 2 131 612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на 2015-2017 годы бюджетные программы каждого сельского округа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Установить, что в процессе исполнения местных бюджетов на 2015 год не подлежат секвестру местные бюджетные программы,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Учесть в Кызылжарском районном бюджете на 2015 год поступление целевых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2) - исключен решением маслихата Кызылжарского района Северо-Казахстанской области от 27.03.2015 </w:t>
      </w:r>
      <w:r>
        <w:rPr>
          <w:rFonts w:ascii="Times New Roman"/>
          <w:b w:val="false"/>
          <w:i w:val="false"/>
          <w:color w:val="ff0000"/>
          <w:sz w:val="28"/>
        </w:rPr>
        <w:t>N 36/1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оказание социальной защиты и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проведение мероприятий, посвященных семидесятилетию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изъятие земельных участков для государственных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10) - исключен решением маслихата Кызылжарского района Северо-Казахстанской области от 27.03.2015 </w:t>
      </w:r>
      <w:r>
        <w:rPr>
          <w:rFonts w:ascii="Times New Roman"/>
          <w:b w:val="false"/>
          <w:i w:val="false"/>
          <w:color w:val="ff0000"/>
          <w:sz w:val="28"/>
        </w:rPr>
        <w:t>N 36/1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развитие системы водоснабжения и водоотведения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12) - исключен решением маслихата Кызылжарского района Северо-Казахстанской области от 27.03.2015 </w:t>
      </w:r>
      <w:r>
        <w:rPr>
          <w:rFonts w:ascii="Times New Roman"/>
          <w:b w:val="false"/>
          <w:i w:val="false"/>
          <w:color w:val="ff0000"/>
          <w:sz w:val="28"/>
        </w:rPr>
        <w:t>N 36/1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развитие инженерной инфраструктуры в рамках Программы развития регионов до 2020 года,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2014 года № 728 "Об утверждении Программы развития регионов до 2020 года";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содержание штатной численности отделов регистрации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с изменениями, внесенными решением маслихата Кызылжарского района Северо-Казахстанской области от 27.03.2015 </w:t>
      </w:r>
      <w:r>
        <w:rPr>
          <w:rFonts w:ascii="Times New Roman"/>
          <w:b w:val="false"/>
          <w:i w:val="false"/>
          <w:color w:val="ff0000"/>
          <w:sz w:val="28"/>
        </w:rPr>
        <w:t>N 36/1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указанных целевых трансфертов из республиканского бюджета определяется постановлением акимата Кызылжарского района Северо-Казахстанской области о реализации решения Кызылжарского районного маслихата Северо-Казахстанской области о Кызылжарском районном бюджете на 2015-2017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Учесть в Кызылжарском районном бюджете на 2015 год бюджетные кредиты из республиканского бюджета для реализации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указанной суммы определяется постановлением акимата Кызылжарского района Северо-Казахстанской области о реализации решения Кызылжарского районного маслихата о районном бюджете на 2015-2017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Предусмотреть в Кызылжарском районном бюджете на 2015 год целевые трансферты из областного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11-1. Предусмотреть расходы районного бюджета за счет свободных остатков бюджетных средств, сложившихся на 1 января 2015 года, согласно приложению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11-1 в соответствии с решением маслихата Кызылжарского района Северо-Казахстанской области от 27.03.2015 </w:t>
      </w:r>
      <w:r>
        <w:rPr>
          <w:rFonts w:ascii="Times New Roman"/>
          <w:b w:val="false"/>
          <w:i w:val="false"/>
          <w:color w:val="ff0000"/>
          <w:sz w:val="28"/>
        </w:rPr>
        <w:t>N 36/1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указанных целевых трансфертов из областного бюджета определяется постановлением акимата Кызылжарского района Северо-Казахстанской области о реализации решения Кызылжарского районного маслихата Северо-Казахстанской области о Кызылжарском районном бюджете на 2015-2017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Утвердить резерв местного исполнительного органа района на 2015 год в сумме 50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12 - в редакции решения маслихата Кызылжарского района Северо-Казахстанской области от 26.10.2015 </w:t>
      </w:r>
      <w:r>
        <w:rPr>
          <w:rFonts w:ascii="Times New Roman"/>
          <w:b w:val="false"/>
          <w:i w:val="false"/>
          <w:color w:val="ff0000"/>
          <w:sz w:val="28"/>
        </w:rPr>
        <w:t>N 41/4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Обеспечить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Установить специалистам здравоохранения, социального обеспечения, образования, культуры, спорта и ветеринарии, работающим в сельских населенных пунктах, повышенные не менее чем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Кызылжарского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Маслова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районного маслихата от 19 декабря 2014 года № 35/1</w:t>
            </w:r>
          </w:p>
        </w:tc>
      </w:tr>
    </w:tbl>
    <w:bookmarkStart w:name="z6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маслихата Кызылжарского района Северо-Казахстанской области от 26.10.2015 </w:t>
      </w:r>
      <w:r>
        <w:rPr>
          <w:rFonts w:ascii="Times New Roman"/>
          <w:b w:val="false"/>
          <w:i w:val="false"/>
          <w:color w:val="ff0000"/>
          <w:sz w:val="28"/>
        </w:rPr>
        <w:t>N 41/4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2"/>
        <w:gridCol w:w="2270"/>
        <w:gridCol w:w="1119"/>
        <w:gridCol w:w="4859"/>
        <w:gridCol w:w="2"/>
        <w:gridCol w:w="32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4 562 685,2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3 967 568,2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3 967 568,2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3 967 568,2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4 615 523,1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307 907,8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179 494,2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178 994,2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1 992 645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747 134,8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526 372,6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478 849,6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478 849,6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-101 223,2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сессии районного маслихата от 19 декабря 2014 года № 35/1</w:t>
            </w:r>
          </w:p>
        </w:tc>
      </w:tr>
    </w:tbl>
    <w:bookmarkStart w:name="z26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1291"/>
        <w:gridCol w:w="2"/>
        <w:gridCol w:w="1291"/>
        <w:gridCol w:w="2"/>
        <w:gridCol w:w="5608"/>
        <w:gridCol w:w="319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2 741 114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2 106 022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2 106 022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2 106 022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2 741 114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2 741 114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сессии районного маслихата от 19 декабря 2014 года № 35/1</w:t>
            </w:r>
          </w:p>
        </w:tc>
      </w:tr>
    </w:tbl>
    <w:bookmarkStart w:name="z57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1292"/>
        <w:gridCol w:w="1292"/>
        <w:gridCol w:w="5609"/>
        <w:gridCol w:w="319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2 098 239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2 098 239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2 098 239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1 907 684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сессии районного маслихата от 19 декабря 2014 года № 35/1</w:t>
            </w:r>
          </w:p>
        </w:tc>
      </w:tr>
    </w:tbl>
    <w:bookmarkStart w:name="z74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2015 год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4 - в редакции решения маслихата Кызылжарского района Северо-Казахстанской области от 26.10.2015 </w:t>
      </w:r>
      <w:r>
        <w:rPr>
          <w:rFonts w:ascii="Times New Roman"/>
          <w:b w:val="false"/>
          <w:i w:val="false"/>
          <w:color w:val="ff0000"/>
          <w:sz w:val="28"/>
        </w:rPr>
        <w:t>N 41/4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607"/>
        <w:gridCol w:w="1607"/>
        <w:gridCol w:w="4456"/>
        <w:gridCol w:w="349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610"/>
        <w:gridCol w:w="735"/>
        <w:gridCol w:w="735"/>
        <w:gridCol w:w="611"/>
        <w:gridCol w:w="611"/>
        <w:gridCol w:w="797"/>
        <w:gridCol w:w="611"/>
        <w:gridCol w:w="611"/>
        <w:gridCol w:w="735"/>
        <w:gridCol w:w="735"/>
        <w:gridCol w:w="735"/>
        <w:gridCol w:w="735"/>
        <w:gridCol w:w="611"/>
        <w:gridCol w:w="735"/>
        <w:gridCol w:w="611"/>
        <w:gridCol w:w="736"/>
        <w:gridCol w:w="736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638"/>
        <w:gridCol w:w="1638"/>
        <w:gridCol w:w="4543"/>
        <w:gridCol w:w="3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553"/>
        <w:gridCol w:w="553"/>
        <w:gridCol w:w="553"/>
        <w:gridCol w:w="665"/>
        <w:gridCol w:w="553"/>
        <w:gridCol w:w="553"/>
        <w:gridCol w:w="665"/>
        <w:gridCol w:w="553"/>
        <w:gridCol w:w="665"/>
        <w:gridCol w:w="665"/>
        <w:gridCol w:w="666"/>
        <w:gridCol w:w="666"/>
        <w:gridCol w:w="666"/>
        <w:gridCol w:w="666"/>
        <w:gridCol w:w="666"/>
        <w:gridCol w:w="553"/>
        <w:gridCol w:w="666"/>
        <w:gridCol w:w="667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Светлопольский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сессии районного маслихата от 19 декабря 2014 года № 35/1</w:t>
            </w:r>
          </w:p>
        </w:tc>
      </w:tr>
    </w:tbl>
    <w:bookmarkStart w:name="z85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967"/>
        <w:gridCol w:w="967"/>
        <w:gridCol w:w="2682"/>
        <w:gridCol w:w="1926"/>
        <w:gridCol w:w="38"/>
        <w:gridCol w:w="1679"/>
        <w:gridCol w:w="1648"/>
        <w:gridCol w:w="31"/>
        <w:gridCol w:w="1681"/>
      </w:tblGrid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916"/>
        <w:gridCol w:w="916"/>
        <w:gridCol w:w="916"/>
        <w:gridCol w:w="916"/>
        <w:gridCol w:w="916"/>
        <w:gridCol w:w="1103"/>
        <w:gridCol w:w="1103"/>
        <w:gridCol w:w="1103"/>
        <w:gridCol w:w="1103"/>
        <w:gridCol w:w="1103"/>
        <w:gridCol w:w="110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967"/>
        <w:gridCol w:w="967"/>
        <w:gridCol w:w="2682"/>
        <w:gridCol w:w="1964"/>
        <w:gridCol w:w="1679"/>
        <w:gridCol w:w="1680"/>
        <w:gridCol w:w="16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777"/>
        <w:gridCol w:w="934"/>
        <w:gridCol w:w="777"/>
        <w:gridCol w:w="777"/>
        <w:gridCol w:w="935"/>
        <w:gridCol w:w="777"/>
        <w:gridCol w:w="935"/>
        <w:gridCol w:w="935"/>
        <w:gridCol w:w="935"/>
        <w:gridCol w:w="935"/>
        <w:gridCol w:w="935"/>
        <w:gridCol w:w="935"/>
        <w:gridCol w:w="9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Светлопольский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сессии районного маслихата от 19 декабря 2014 года № 35/1</w:t>
            </w:r>
          </w:p>
        </w:tc>
      </w:tr>
    </w:tbl>
    <w:bookmarkStart w:name="z96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531"/>
        <w:gridCol w:w="531"/>
        <w:gridCol w:w="1475"/>
        <w:gridCol w:w="1080"/>
        <w:gridCol w:w="923"/>
        <w:gridCol w:w="923"/>
        <w:gridCol w:w="923"/>
        <w:gridCol w:w="923"/>
        <w:gridCol w:w="923"/>
        <w:gridCol w:w="923"/>
        <w:gridCol w:w="923"/>
        <w:gridCol w:w="924"/>
        <w:gridCol w:w="924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9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2017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"/>
        <w:gridCol w:w="494"/>
        <w:gridCol w:w="494"/>
        <w:gridCol w:w="1371"/>
        <w:gridCol w:w="1004"/>
        <w:gridCol w:w="858"/>
        <w:gridCol w:w="859"/>
        <w:gridCol w:w="859"/>
        <w:gridCol w:w="859"/>
        <w:gridCol w:w="859"/>
        <w:gridCol w:w="859"/>
        <w:gridCol w:w="859"/>
        <w:gridCol w:w="859"/>
        <w:gridCol w:w="859"/>
        <w:gridCol w:w="8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Светлопольский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сессии районного маслихата от 19 декабря 2014 года № 35/1</w:t>
            </w:r>
          </w:p>
        </w:tc>
      </w:tr>
    </w:tbl>
    <w:bookmarkStart w:name="z10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сессии районного маслихата от 19 декабря 2014 года № 35/1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за счет свободных остатков бюджетных средств, сложившихся на 1 января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приложением 8 в соответствии с решением маслихата Кызылжарского района Северо-Казахстанской области от 27.03.2015 </w:t>
      </w:r>
      <w:r>
        <w:rPr>
          <w:rFonts w:ascii="Times New Roman"/>
          <w:b w:val="false"/>
          <w:i w:val="false"/>
          <w:color w:val="ff0000"/>
          <w:sz w:val="28"/>
        </w:rPr>
        <w:t>N 36/1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Увеличить доходы: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тыс.тенге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1744"/>
        <w:gridCol w:w="1019"/>
        <w:gridCol w:w="1745"/>
        <w:gridCol w:w="1385"/>
        <w:gridCol w:w="5388"/>
      </w:tblGrid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Увеличить расходы: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тыс.тенге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535"/>
        <w:gridCol w:w="1535"/>
        <w:gridCol w:w="1535"/>
        <w:gridCol w:w="3273"/>
        <w:gridCol w:w="3341"/>
      </w:tblGrid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 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