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e9b3" w14:textId="6d8e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Березовского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26/5. Зарегистрировано Департаментом юстиции Северо-Казахстанской области 22 мая 2014 года N 2792.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Березовского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Березовского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Дауренбеков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Березовского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Барневка Березовского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Гончаровка Березовского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Ташкентка Березовского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Большая Малышка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Большая Малышка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села Большая Малышка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Большая Малышка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Большая Малышка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Лесхозная села Большая Малышка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Большая Малышка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Долматово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Зеленная села Долматово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Долматово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Хутор села Долматово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Березовского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Березовского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Березовского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Березовского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Березовского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Березовского сельского округа Кызылжарского района Северо-Казахстанской области организуется акимом Березовского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Березовского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Березовского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Березовского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Березовского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Березовского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