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4370" w14:textId="4324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Якорьского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26/17. Зарегистрировано Департаментом юстиции Северо-Казахстанской области 22 мая 2014 года N 2790.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Якорьского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и многоквартирных жилых домов для участия в сходе местного сообщества Якорьского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Якорьского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и многоквартирных жилых домов Якорьского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и многоквартирных жилых домов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улиц и многоквартирных жилых домов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Вознесенка Якорьского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Вишневка Якорьского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села Ольшанка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села Ольшанка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села Якорь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села Якорь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села Якорь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Якорь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Якорь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села Якорь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многоквартирных жилых домов села Якорь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1 села Якорь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1 села Якорь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Якорьского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Якорьского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и многоквартирных жилых домов Якорьского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сел, улиц и многоквартирных жилых домов (далее – раздельный сход) на территории Якорьского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Якорьского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улиц и многоквартирных жилых домов Якорьского сельского округа Кызылжарского района Северо-Казахстанской области организуется акимом  Якорьского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сел, улиц и многоквартирных жилых домов Якорьского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Якорьского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Якорьского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сел, улиц и многоквартирных жилых домов Якорьского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Якорьского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