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0f09" w14:textId="33c0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Куйбышевского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апреля 2014 года N 26/8. Зарегистрировано Департаментом юстиции Северо-Казахстанской области 22 мая 2014 года N 2784.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</w:t>
      </w:r>
      <w:r>
        <w:rPr>
          <w:rFonts w:ascii="Times New Roman"/>
          <w:b w:val="false"/>
          <w:i/>
          <w:color w:val="000000"/>
          <w:sz w:val="28"/>
        </w:rPr>
        <w:t>Кызылжарского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Куйбышевского сельского округа Кызылжарского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и улиц для участия в сходе местного сообщества Куйбышевского сельского округа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Рахимов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Молдахметова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Куйбышевского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апреля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Куйбышевского сельского округа Кызылжарского района Северо-Казахстанской области для участия в раздельном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улиц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для 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Михина села Боголюбово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села Боголюбово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села Боголюбово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 села Боголюбово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Суворова села Боголюбово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Быкова села Боголюбово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села Боголюбово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 села Боголюбово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села Боголюбово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 села Боголюбово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Николаева села Боголюбово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Поповича села Боголюбово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 села Боголюбово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села Боголюбово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Первая села Боголюбово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Вторая села Боголюбово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Рощинская села Боголюбово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села Боголюбово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Нижняя села Вознесенка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улицаВерхняя села Вознесенка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Первая села Надежка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Вторая села Надежка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Третья села Надежка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Четвертая села Надежка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Пятая села Надежка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Куйбышевского сельского округа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Куйбышевского сельского округа Кызылжарского района Северо-Казахстанской области разработаны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6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и улиц Куйбышевского сельского округа Кызылжарского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и улиц (далее – раздельный сход) на территории Куйбышевского сельского округа Кызылжарского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Куйбышевского сельского округа Кызылжарского района Северо-Казахстанской области.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Кызылжарского района Северо-Казахстанской области на проведение схода местного сообщества.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"Қызылжар" и "Маяк"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и улиц Куйбышевского сельского округа Кызылжарского района Северо-Казахстанской области организуется акимом Куйбышевского сельского округа Кызылжарского района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и улиц Куйбышевского сельского округа Кызылжарского района Северо-Казахстанской области,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Куйбышевского сельского округа Кызылжарского района Северо-Казахстанской области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Куйбышевского сельского округа Кызылжарского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и улиц Куйбышевского сельского округа Кызылжарского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Кызылжарским районным маслихатом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Куйбышевского сельского округа Кызылжарского района Северо-Казахстанской области.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