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45d8" w14:textId="cac4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3 апреля 2014 года N 07. Зарегистрировано Департаментом юстиции Северо-Казахстанской области 30 апреля 2014 года N 2695. Утратило силу решением акима Кызылжарского района Северо-Казахстанской области от 30 сентября 2025 года № 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Кызылжарского района Северо-Казахстанской области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на территории Кызылжарского района Северо-Казахстанской области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от 15 ноября 2011 года № 39 "Об образовании избирательных участков по Кызылжарскому району Северо-Казахстанской области" (зарегистрировано в Реестре государственной регистрации нормативных правовых актов № 13-8-152 от 18 ноября 2011 года, опубликовано в газете "Қызылжар" 22 ноября 2011 года, в газете "Маяк" 22 ноября 2011 года).</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руководителя аппарата акима Кызылжарского района Северо-Казахстанской области.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акима Кызылжарского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Председатель</w:t>
            </w:r>
          </w:p>
          <w:p>
            <w:pPr>
              <w:spacing w:after="20"/>
              <w:ind w:left="20"/>
              <w:jc w:val="both"/>
            </w:pPr>
            <w:r>
              <w:rPr>
                <w:rFonts w:ascii="Times New Roman"/>
                <w:b w:val="false"/>
                <w:i/>
                <w:color w:val="000000"/>
                <w:sz w:val="20"/>
              </w:rPr>
              <w:t>Кызылжарской районной</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Северо-Казахстанской области</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3 апреля 2014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Геншель В.Г.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Кызылжарского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03 апреля 2014 года № 07</w:t>
            </w:r>
          </w:p>
        </w:tc>
      </w:tr>
    </w:tbl>
    <w:bookmarkStart w:name="z7" w:id="5"/>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Кызылжарского района Северо-Казахстанской области от 29.06.2020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29.06.2020 № 6 (вводится в действие по истечении десяти календарных дней со дня его первого официального опубликования); от 06.05.2021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29.12.2022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 от 13.07.2023 </w:t>
      </w:r>
      <w:r>
        <w:rPr>
          <w:rFonts w:ascii="Times New Roman"/>
          <w:b w:val="false"/>
          <w:i w:val="false"/>
          <w:color w:val="ff0000"/>
          <w:sz w:val="28"/>
        </w:rPr>
        <w:t>№ 7</w:t>
      </w:r>
      <w:r>
        <w:rPr>
          <w:rFonts w:ascii="Times New Roman"/>
          <w:b w:val="false"/>
          <w:i w:val="false"/>
          <w:color w:val="ff0000"/>
          <w:sz w:val="28"/>
        </w:rPr>
        <w:t xml:space="preserve"> (вводится в действие со дня его первого официального опубликования); от 24.04.2025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258</w:t>
      </w:r>
    </w:p>
    <w:bookmarkStart w:name="z26" w:id="6"/>
    <w:p>
      <w:pPr>
        <w:spacing w:after="0"/>
        <w:ind w:left="0"/>
        <w:jc w:val="both"/>
      </w:pPr>
      <w:r>
        <w:rPr>
          <w:rFonts w:ascii="Times New Roman"/>
          <w:b w:val="false"/>
          <w:i w:val="false"/>
          <w:color w:val="000000"/>
          <w:sz w:val="28"/>
        </w:rPr>
        <w:t>
      место нахождения:</w:t>
      </w:r>
    </w:p>
    <w:bookmarkEnd w:id="6"/>
    <w:bookmarkStart w:name="z27" w:id="7"/>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
    <w:bookmarkStart w:name="z28" w:id="8"/>
    <w:p>
      <w:pPr>
        <w:spacing w:after="0"/>
        <w:ind w:left="0"/>
        <w:jc w:val="both"/>
      </w:pPr>
      <w:r>
        <w:rPr>
          <w:rFonts w:ascii="Times New Roman"/>
          <w:b w:val="false"/>
          <w:i w:val="false"/>
          <w:color w:val="000000"/>
          <w:sz w:val="28"/>
        </w:rPr>
        <w:t>
      Границы: село Архангельское;</w:t>
      </w:r>
    </w:p>
    <w:bookmarkEnd w:id="8"/>
    <w:bookmarkStart w:name="z29" w:id="9"/>
    <w:p>
      <w:pPr>
        <w:spacing w:after="0"/>
        <w:ind w:left="0"/>
        <w:jc w:val="both"/>
      </w:pPr>
      <w:r>
        <w:rPr>
          <w:rFonts w:ascii="Times New Roman"/>
          <w:b w:val="false"/>
          <w:i w:val="false"/>
          <w:color w:val="000000"/>
          <w:sz w:val="28"/>
        </w:rPr>
        <w:t>
      2) Избирательный участок № 259</w:t>
      </w:r>
    </w:p>
    <w:bookmarkEnd w:id="9"/>
    <w:bookmarkStart w:name="z30" w:id="10"/>
    <w:p>
      <w:pPr>
        <w:spacing w:after="0"/>
        <w:ind w:left="0"/>
        <w:jc w:val="both"/>
      </w:pPr>
      <w:r>
        <w:rPr>
          <w:rFonts w:ascii="Times New Roman"/>
          <w:b w:val="false"/>
          <w:i w:val="false"/>
          <w:color w:val="000000"/>
          <w:sz w:val="28"/>
        </w:rPr>
        <w:t>
      место нахождения:</w:t>
      </w:r>
    </w:p>
    <w:bookmarkEnd w:id="10"/>
    <w:bookmarkStart w:name="z31" w:id="11"/>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
    <w:bookmarkStart w:name="z32" w:id="12"/>
    <w:p>
      <w:pPr>
        <w:spacing w:after="0"/>
        <w:ind w:left="0"/>
        <w:jc w:val="both"/>
      </w:pPr>
      <w:r>
        <w:rPr>
          <w:rFonts w:ascii="Times New Roman"/>
          <w:b w:val="false"/>
          <w:i w:val="false"/>
          <w:color w:val="000000"/>
          <w:sz w:val="28"/>
        </w:rPr>
        <w:t>
      Границы: село Новокаменка;</w:t>
      </w:r>
    </w:p>
    <w:bookmarkEnd w:id="12"/>
    <w:bookmarkStart w:name="z33" w:id="13"/>
    <w:p>
      <w:pPr>
        <w:spacing w:after="0"/>
        <w:ind w:left="0"/>
        <w:jc w:val="both"/>
      </w:pPr>
      <w:r>
        <w:rPr>
          <w:rFonts w:ascii="Times New Roman"/>
          <w:b w:val="false"/>
          <w:i w:val="false"/>
          <w:color w:val="000000"/>
          <w:sz w:val="28"/>
        </w:rPr>
        <w:t>
      3) Избирательный участок № 260</w:t>
      </w:r>
    </w:p>
    <w:bookmarkEnd w:id="13"/>
    <w:bookmarkStart w:name="z34" w:id="14"/>
    <w:p>
      <w:pPr>
        <w:spacing w:after="0"/>
        <w:ind w:left="0"/>
        <w:jc w:val="both"/>
      </w:pPr>
      <w:r>
        <w:rPr>
          <w:rFonts w:ascii="Times New Roman"/>
          <w:b w:val="false"/>
          <w:i w:val="false"/>
          <w:color w:val="000000"/>
          <w:sz w:val="28"/>
        </w:rPr>
        <w:t>
      место нахождения:</w:t>
      </w:r>
    </w:p>
    <w:bookmarkEnd w:id="14"/>
    <w:bookmarkStart w:name="z35" w:id="15"/>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
    <w:bookmarkStart w:name="z36" w:id="16"/>
    <w:p>
      <w:pPr>
        <w:spacing w:after="0"/>
        <w:ind w:left="0"/>
        <w:jc w:val="both"/>
      </w:pPr>
      <w:r>
        <w:rPr>
          <w:rFonts w:ascii="Times New Roman"/>
          <w:b w:val="false"/>
          <w:i w:val="false"/>
          <w:color w:val="000000"/>
          <w:sz w:val="28"/>
        </w:rPr>
        <w:t>
      Границы: село Асаново, село Толмачевка;</w:t>
      </w:r>
    </w:p>
    <w:bookmarkEnd w:id="16"/>
    <w:bookmarkStart w:name="z37" w:id="17"/>
    <w:p>
      <w:pPr>
        <w:spacing w:after="0"/>
        <w:ind w:left="0"/>
        <w:jc w:val="both"/>
      </w:pPr>
      <w:r>
        <w:rPr>
          <w:rFonts w:ascii="Times New Roman"/>
          <w:b w:val="false"/>
          <w:i w:val="false"/>
          <w:color w:val="000000"/>
          <w:sz w:val="28"/>
        </w:rPr>
        <w:t>
      4) Избирательный участок № 263</w:t>
      </w:r>
    </w:p>
    <w:bookmarkEnd w:id="17"/>
    <w:bookmarkStart w:name="z38" w:id="18"/>
    <w:p>
      <w:pPr>
        <w:spacing w:after="0"/>
        <w:ind w:left="0"/>
        <w:jc w:val="both"/>
      </w:pPr>
      <w:r>
        <w:rPr>
          <w:rFonts w:ascii="Times New Roman"/>
          <w:b w:val="false"/>
          <w:i w:val="false"/>
          <w:color w:val="000000"/>
          <w:sz w:val="28"/>
        </w:rPr>
        <w:t>
      место нахождения:</w:t>
      </w:r>
    </w:p>
    <w:bookmarkEnd w:id="18"/>
    <w:bookmarkStart w:name="z39" w:id="19"/>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w:t>
      </w:r>
    </w:p>
    <w:bookmarkEnd w:id="19"/>
    <w:bookmarkStart w:name="z40" w:id="20"/>
    <w:p>
      <w:pPr>
        <w:spacing w:after="0"/>
        <w:ind w:left="0"/>
        <w:jc w:val="both"/>
      </w:pPr>
      <w:r>
        <w:rPr>
          <w:rFonts w:ascii="Times New Roman"/>
          <w:b w:val="false"/>
          <w:i w:val="false"/>
          <w:color w:val="000000"/>
          <w:sz w:val="28"/>
        </w:rPr>
        <w:t>
      Границы: село Плоское, село Михайловка, село Малое Белое;</w:t>
      </w:r>
    </w:p>
    <w:bookmarkEnd w:id="20"/>
    <w:bookmarkStart w:name="z41" w:id="21"/>
    <w:p>
      <w:pPr>
        <w:spacing w:after="0"/>
        <w:ind w:left="0"/>
        <w:jc w:val="both"/>
      </w:pPr>
      <w:r>
        <w:rPr>
          <w:rFonts w:ascii="Times New Roman"/>
          <w:b w:val="false"/>
          <w:i w:val="false"/>
          <w:color w:val="000000"/>
          <w:sz w:val="28"/>
        </w:rPr>
        <w:t>
      5) Избирательный участок № 264</w:t>
      </w:r>
    </w:p>
    <w:bookmarkEnd w:id="21"/>
    <w:bookmarkStart w:name="z42" w:id="22"/>
    <w:p>
      <w:pPr>
        <w:spacing w:after="0"/>
        <w:ind w:left="0"/>
        <w:jc w:val="both"/>
      </w:pPr>
      <w:r>
        <w:rPr>
          <w:rFonts w:ascii="Times New Roman"/>
          <w:b w:val="false"/>
          <w:i w:val="false"/>
          <w:color w:val="000000"/>
          <w:sz w:val="28"/>
        </w:rPr>
        <w:t>
      место нахождения:</w:t>
      </w:r>
    </w:p>
    <w:bookmarkEnd w:id="22"/>
    <w:bookmarkStart w:name="z43" w:id="23"/>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
    <w:bookmarkStart w:name="z44" w:id="24"/>
    <w:p>
      <w:pPr>
        <w:spacing w:after="0"/>
        <w:ind w:left="0"/>
        <w:jc w:val="both"/>
      </w:pPr>
      <w:r>
        <w:rPr>
          <w:rFonts w:ascii="Times New Roman"/>
          <w:b w:val="false"/>
          <w:i w:val="false"/>
          <w:color w:val="000000"/>
          <w:sz w:val="28"/>
        </w:rPr>
        <w:t>
      Границы: село Большая Малышка;</w:t>
      </w:r>
    </w:p>
    <w:bookmarkEnd w:id="24"/>
    <w:bookmarkStart w:name="z45" w:id="25"/>
    <w:p>
      <w:pPr>
        <w:spacing w:after="0"/>
        <w:ind w:left="0"/>
        <w:jc w:val="both"/>
      </w:pPr>
      <w:r>
        <w:rPr>
          <w:rFonts w:ascii="Times New Roman"/>
          <w:b w:val="false"/>
          <w:i w:val="false"/>
          <w:color w:val="000000"/>
          <w:sz w:val="28"/>
        </w:rPr>
        <w:t>
      6) Избирательный участок № 265</w:t>
      </w:r>
    </w:p>
    <w:bookmarkEnd w:id="25"/>
    <w:bookmarkStart w:name="z46" w:id="26"/>
    <w:p>
      <w:pPr>
        <w:spacing w:after="0"/>
        <w:ind w:left="0"/>
        <w:jc w:val="both"/>
      </w:pPr>
      <w:r>
        <w:rPr>
          <w:rFonts w:ascii="Times New Roman"/>
          <w:b w:val="false"/>
          <w:i w:val="false"/>
          <w:color w:val="000000"/>
          <w:sz w:val="28"/>
        </w:rPr>
        <w:t>
      место нахождения:</w:t>
      </w:r>
    </w:p>
    <w:bookmarkEnd w:id="26"/>
    <w:bookmarkStart w:name="z47" w:id="27"/>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7"/>
    <w:bookmarkStart w:name="z48" w:id="28"/>
    <w:p>
      <w:pPr>
        <w:spacing w:after="0"/>
        <w:ind w:left="0"/>
        <w:jc w:val="both"/>
      </w:pPr>
      <w:r>
        <w:rPr>
          <w:rFonts w:ascii="Times New Roman"/>
          <w:b w:val="false"/>
          <w:i w:val="false"/>
          <w:color w:val="000000"/>
          <w:sz w:val="28"/>
        </w:rPr>
        <w:t>
      Границы: село Барневка, село Гончаровка;</w:t>
      </w:r>
    </w:p>
    <w:bookmarkEnd w:id="28"/>
    <w:bookmarkStart w:name="z49" w:id="29"/>
    <w:p>
      <w:pPr>
        <w:spacing w:after="0"/>
        <w:ind w:left="0"/>
        <w:jc w:val="both"/>
      </w:pPr>
      <w:r>
        <w:rPr>
          <w:rFonts w:ascii="Times New Roman"/>
          <w:b w:val="false"/>
          <w:i w:val="false"/>
          <w:color w:val="000000"/>
          <w:sz w:val="28"/>
        </w:rPr>
        <w:t>
      7) Избирательный участок № 267</w:t>
      </w:r>
    </w:p>
    <w:bookmarkEnd w:id="29"/>
    <w:bookmarkStart w:name="z50" w:id="30"/>
    <w:p>
      <w:pPr>
        <w:spacing w:after="0"/>
        <w:ind w:left="0"/>
        <w:jc w:val="both"/>
      </w:pPr>
      <w:r>
        <w:rPr>
          <w:rFonts w:ascii="Times New Roman"/>
          <w:b w:val="false"/>
          <w:i w:val="false"/>
          <w:color w:val="000000"/>
          <w:sz w:val="28"/>
        </w:rPr>
        <w:t>
      место нахождения:</w:t>
      </w:r>
    </w:p>
    <w:bookmarkEnd w:id="30"/>
    <w:bookmarkStart w:name="z51" w:id="31"/>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31"/>
    <w:bookmarkStart w:name="z52" w:id="32"/>
    <w:p>
      <w:pPr>
        <w:spacing w:after="0"/>
        <w:ind w:left="0"/>
        <w:jc w:val="both"/>
      </w:pPr>
      <w:r>
        <w:rPr>
          <w:rFonts w:ascii="Times New Roman"/>
          <w:b w:val="false"/>
          <w:i w:val="false"/>
          <w:color w:val="000000"/>
          <w:sz w:val="28"/>
        </w:rPr>
        <w:t>
      Границы: село Ташкентка;</w:t>
      </w:r>
    </w:p>
    <w:bookmarkEnd w:id="32"/>
    <w:bookmarkStart w:name="z53" w:id="33"/>
    <w:p>
      <w:pPr>
        <w:spacing w:after="0"/>
        <w:ind w:left="0"/>
        <w:jc w:val="both"/>
      </w:pPr>
      <w:r>
        <w:rPr>
          <w:rFonts w:ascii="Times New Roman"/>
          <w:b w:val="false"/>
          <w:i w:val="false"/>
          <w:color w:val="000000"/>
          <w:sz w:val="28"/>
        </w:rPr>
        <w:t>
      8) Избирательный участок № 268</w:t>
      </w:r>
    </w:p>
    <w:bookmarkEnd w:id="33"/>
    <w:bookmarkStart w:name="z54" w:id="34"/>
    <w:p>
      <w:pPr>
        <w:spacing w:after="0"/>
        <w:ind w:left="0"/>
        <w:jc w:val="both"/>
      </w:pPr>
      <w:r>
        <w:rPr>
          <w:rFonts w:ascii="Times New Roman"/>
          <w:b w:val="false"/>
          <w:i w:val="false"/>
          <w:color w:val="000000"/>
          <w:sz w:val="28"/>
        </w:rPr>
        <w:t>
      место нахождения:</w:t>
      </w:r>
    </w:p>
    <w:bookmarkEnd w:id="34"/>
    <w:bookmarkStart w:name="z55" w:id="3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5"/>
    <w:bookmarkStart w:name="z56" w:id="36"/>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bookmarkEnd w:id="36"/>
    <w:bookmarkStart w:name="z57" w:id="37"/>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bookmarkEnd w:id="37"/>
    <w:bookmarkStart w:name="z58" w:id="38"/>
    <w:p>
      <w:pPr>
        <w:spacing w:after="0"/>
        <w:ind w:left="0"/>
        <w:jc w:val="both"/>
      </w:pPr>
      <w:r>
        <w:rPr>
          <w:rFonts w:ascii="Times New Roman"/>
          <w:b w:val="false"/>
          <w:i w:val="false"/>
          <w:color w:val="000000"/>
          <w:sz w:val="28"/>
        </w:rPr>
        <w:t>
      улица Фабричная - 1, 2, 3, 4, 5, 6, 7, 8, 9, 10, 11, 12, 13, 14, 15, 16, 17, 18, 19, 20, 21, 22, 23, 24, 25, 26, 27, 28, 29, 30;</w:t>
      </w:r>
    </w:p>
    <w:bookmarkEnd w:id="38"/>
    <w:bookmarkStart w:name="z59" w:id="39"/>
    <w:p>
      <w:pPr>
        <w:spacing w:after="0"/>
        <w:ind w:left="0"/>
        <w:jc w:val="both"/>
      </w:pPr>
      <w:r>
        <w:rPr>
          <w:rFonts w:ascii="Times New Roman"/>
          <w:b w:val="false"/>
          <w:i w:val="false"/>
          <w:color w:val="000000"/>
          <w:sz w:val="28"/>
        </w:rPr>
        <w:t>
      улица Зеленая – 1, 2, 3, 4, 5, 6, 7, 8, 9, 10, 11, 12, 13, 14, 15, 16, 17;</w:t>
      </w:r>
    </w:p>
    <w:bookmarkEnd w:id="39"/>
    <w:bookmarkStart w:name="z60" w:id="40"/>
    <w:p>
      <w:pPr>
        <w:spacing w:after="0"/>
        <w:ind w:left="0"/>
        <w:jc w:val="both"/>
      </w:pPr>
      <w:r>
        <w:rPr>
          <w:rFonts w:ascii="Times New Roman"/>
          <w:b w:val="false"/>
          <w:i w:val="false"/>
          <w:color w:val="000000"/>
          <w:sz w:val="28"/>
        </w:rPr>
        <w:t>
      улица Восточная – 1, 2, 3, 4, 5, 6, 7, 8, 9, 10, 11, 12, 13, 14, 15, 16, 17, 18, 19, 20, 21, 22, 23;</w:t>
      </w:r>
    </w:p>
    <w:bookmarkEnd w:id="40"/>
    <w:bookmarkStart w:name="z61" w:id="41"/>
    <w:p>
      <w:pPr>
        <w:spacing w:after="0"/>
        <w:ind w:left="0"/>
        <w:jc w:val="both"/>
      </w:pPr>
      <w:r>
        <w:rPr>
          <w:rFonts w:ascii="Times New Roman"/>
          <w:b w:val="false"/>
          <w:i w:val="false"/>
          <w:color w:val="000000"/>
          <w:sz w:val="28"/>
        </w:rPr>
        <w:t>
      проезды: Брусиловского, Пирогова;</w:t>
      </w:r>
    </w:p>
    <w:bookmarkEnd w:id="41"/>
    <w:bookmarkStart w:name="z62" w:id="42"/>
    <w:p>
      <w:pPr>
        <w:spacing w:after="0"/>
        <w:ind w:left="0"/>
        <w:jc w:val="both"/>
      </w:pPr>
      <w:r>
        <w:rPr>
          <w:rFonts w:ascii="Times New Roman"/>
          <w:b w:val="false"/>
          <w:i w:val="false"/>
          <w:color w:val="000000"/>
          <w:sz w:val="28"/>
        </w:rPr>
        <w:t>
      9) Избирательный участок № 269</w:t>
      </w:r>
    </w:p>
    <w:bookmarkEnd w:id="42"/>
    <w:bookmarkStart w:name="z63" w:id="43"/>
    <w:p>
      <w:pPr>
        <w:spacing w:after="0"/>
        <w:ind w:left="0"/>
        <w:jc w:val="both"/>
      </w:pPr>
      <w:r>
        <w:rPr>
          <w:rFonts w:ascii="Times New Roman"/>
          <w:b w:val="false"/>
          <w:i w:val="false"/>
          <w:color w:val="000000"/>
          <w:sz w:val="28"/>
        </w:rPr>
        <w:t>
      место нахождения:</w:t>
      </w:r>
    </w:p>
    <w:bookmarkEnd w:id="43"/>
    <w:bookmarkStart w:name="z64" w:id="44"/>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44"/>
    <w:bookmarkStart w:name="z65" w:id="45"/>
    <w:p>
      <w:pPr>
        <w:spacing w:after="0"/>
        <w:ind w:left="0"/>
        <w:jc w:val="both"/>
      </w:pPr>
      <w:r>
        <w:rPr>
          <w:rFonts w:ascii="Times New Roman"/>
          <w:b w:val="false"/>
          <w:i w:val="false"/>
          <w:color w:val="000000"/>
          <w:sz w:val="28"/>
        </w:rPr>
        <w:t xml:space="preserve">
      Границы: село Бесколь, улица Комарова – 1, 2, 3, 4, 5, 6, 7, 8, 9, 10, 11, 12, 13, 14, 15, 16, 17, 18, 19, 20, 21, 22, 23, 24, 25, 26, 27, 28, 29, 30, 31, 32, 33, 34, 35, 36, 37, 38, 39, 40, 41, 42, 43, 44, 45, 46, 47, 48, 49; </w:t>
      </w:r>
    </w:p>
    <w:bookmarkEnd w:id="45"/>
    <w:bookmarkStart w:name="z66" w:id="46"/>
    <w:p>
      <w:pPr>
        <w:spacing w:after="0"/>
        <w:ind w:left="0"/>
        <w:jc w:val="both"/>
      </w:pPr>
      <w:r>
        <w:rPr>
          <w:rFonts w:ascii="Times New Roman"/>
          <w:b w:val="false"/>
          <w:i w:val="false"/>
          <w:color w:val="000000"/>
          <w:sz w:val="28"/>
        </w:rPr>
        <w:t xml:space="preserve">
      улица Калинина – 1, 2, 3, 4, 5, 6, 7, 8, 9, 10, 11, 12, 13, 14, 15, 16, 17, 18, 19, 20, 21, 22, 23, 24, 25, 26, 27, 28, 29, 30, 31, 32, 33, 34; </w:t>
      </w:r>
    </w:p>
    <w:bookmarkEnd w:id="46"/>
    <w:bookmarkStart w:name="z67" w:id="47"/>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bookmarkEnd w:id="47"/>
    <w:bookmarkStart w:name="z68" w:id="48"/>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48"/>
    <w:bookmarkStart w:name="z69" w:id="49"/>
    <w:p>
      <w:pPr>
        <w:spacing w:after="0"/>
        <w:ind w:left="0"/>
        <w:jc w:val="both"/>
      </w:pPr>
      <w:r>
        <w:rPr>
          <w:rFonts w:ascii="Times New Roman"/>
          <w:b w:val="false"/>
          <w:i w:val="false"/>
          <w:color w:val="000000"/>
          <w:sz w:val="28"/>
        </w:rPr>
        <w:t>
      10) Избирательный участок № 270</w:t>
      </w:r>
    </w:p>
    <w:bookmarkEnd w:id="49"/>
    <w:bookmarkStart w:name="z70" w:id="50"/>
    <w:p>
      <w:pPr>
        <w:spacing w:after="0"/>
        <w:ind w:left="0"/>
        <w:jc w:val="both"/>
      </w:pPr>
      <w:r>
        <w:rPr>
          <w:rFonts w:ascii="Times New Roman"/>
          <w:b w:val="false"/>
          <w:i w:val="false"/>
          <w:color w:val="000000"/>
          <w:sz w:val="28"/>
        </w:rPr>
        <w:t>
      место нахождения:</w:t>
      </w:r>
    </w:p>
    <w:bookmarkEnd w:id="50"/>
    <w:bookmarkStart w:name="z71" w:id="51"/>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51"/>
    <w:bookmarkStart w:name="z72" w:id="52"/>
    <w:p>
      <w:pPr>
        <w:spacing w:after="0"/>
        <w:ind w:left="0"/>
        <w:jc w:val="both"/>
      </w:pPr>
      <w:r>
        <w:rPr>
          <w:rFonts w:ascii="Times New Roman"/>
          <w:b w:val="false"/>
          <w:i w:val="false"/>
          <w:color w:val="000000"/>
          <w:sz w:val="28"/>
        </w:rPr>
        <w:t xml:space="preserve">
      Границы: село Бесколь, улица Комарова – 50, 51, 52, 53, 54, 55, 56, 57, 58, 59, 60, 61, 62, 63, 64, 65, 66, 67, 68, 69, 70, 71, 72, 73, 74, 75, 76, 77; </w:t>
      </w:r>
    </w:p>
    <w:bookmarkEnd w:id="52"/>
    <w:bookmarkStart w:name="z73" w:id="53"/>
    <w:p>
      <w:pPr>
        <w:spacing w:after="0"/>
        <w:ind w:left="0"/>
        <w:jc w:val="both"/>
      </w:pPr>
      <w:r>
        <w:rPr>
          <w:rFonts w:ascii="Times New Roman"/>
          <w:b w:val="false"/>
          <w:i w:val="false"/>
          <w:color w:val="000000"/>
          <w:sz w:val="28"/>
        </w:rPr>
        <w:t xml:space="preserve">
      улица Целинная – 33, 34, 36, 37, 38, 39, 40, 41, 42, 43, 44, 45, 46, 47, 48, 49, 50, 51, 52, 53, 54, 55, 56, 57, 58, 59, 60, 61, 62; </w:t>
      </w:r>
    </w:p>
    <w:bookmarkEnd w:id="53"/>
    <w:bookmarkStart w:name="z74" w:id="54"/>
    <w:p>
      <w:pPr>
        <w:spacing w:after="0"/>
        <w:ind w:left="0"/>
        <w:jc w:val="both"/>
      </w:pPr>
      <w:r>
        <w:rPr>
          <w:rFonts w:ascii="Times New Roman"/>
          <w:b w:val="false"/>
          <w:i w:val="false"/>
          <w:color w:val="000000"/>
          <w:sz w:val="28"/>
        </w:rPr>
        <w:t xml:space="preserve">
      улица Калинина –35, 36, 37, 38, 39, 40, 41, 42, 43, 44, 45, 46, 47, 48, 49, 50, 51, 52, 53, 54, 55, 56, 57, 58, 59; </w:t>
      </w:r>
    </w:p>
    <w:bookmarkEnd w:id="54"/>
    <w:bookmarkStart w:name="z75" w:id="55"/>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Есмакана Махметова, Исляма Баукенова, Монтажников, Степана Разина;</w:t>
      </w:r>
    </w:p>
    <w:bookmarkEnd w:id="55"/>
    <w:bookmarkStart w:name="z76" w:id="56"/>
    <w:p>
      <w:pPr>
        <w:spacing w:after="0"/>
        <w:ind w:left="0"/>
        <w:jc w:val="both"/>
      </w:pPr>
      <w:r>
        <w:rPr>
          <w:rFonts w:ascii="Times New Roman"/>
          <w:b w:val="false"/>
          <w:i w:val="false"/>
          <w:color w:val="000000"/>
          <w:sz w:val="28"/>
        </w:rPr>
        <w:t>
      11) Избирательный участок № 271</w:t>
      </w:r>
    </w:p>
    <w:bookmarkEnd w:id="56"/>
    <w:bookmarkStart w:name="z77" w:id="57"/>
    <w:p>
      <w:pPr>
        <w:spacing w:after="0"/>
        <w:ind w:left="0"/>
        <w:jc w:val="both"/>
      </w:pPr>
      <w:r>
        <w:rPr>
          <w:rFonts w:ascii="Times New Roman"/>
          <w:b w:val="false"/>
          <w:i w:val="false"/>
          <w:color w:val="000000"/>
          <w:sz w:val="28"/>
        </w:rPr>
        <w:t>
      место нахождения:</w:t>
      </w:r>
    </w:p>
    <w:bookmarkEnd w:id="57"/>
    <w:bookmarkStart w:name="z78" w:id="5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58"/>
    <w:bookmarkStart w:name="z79" w:id="59"/>
    <w:p>
      <w:pPr>
        <w:spacing w:after="0"/>
        <w:ind w:left="0"/>
        <w:jc w:val="both"/>
      </w:pPr>
      <w:r>
        <w:rPr>
          <w:rFonts w:ascii="Times New Roman"/>
          <w:b w:val="false"/>
          <w:i w:val="false"/>
          <w:color w:val="000000"/>
          <w:sz w:val="28"/>
        </w:rPr>
        <w:t xml:space="preserve">
      Границы: село Бесколь, улица Береговая – 1, 2, 3, 4, 5, 6, 7, 8, 9, 10, 11, 12, 13, 14, 15, 16, 17, 18, 19, 20, 21; </w:t>
      </w:r>
    </w:p>
    <w:bookmarkEnd w:id="59"/>
    <w:bookmarkStart w:name="z80" w:id="60"/>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bookmarkEnd w:id="60"/>
    <w:bookmarkStart w:name="z81" w:id="61"/>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bookmarkEnd w:id="61"/>
    <w:bookmarkStart w:name="z82" w:id="62"/>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bookmarkEnd w:id="62"/>
    <w:bookmarkStart w:name="z83" w:id="63"/>
    <w:p>
      <w:pPr>
        <w:spacing w:after="0"/>
        <w:ind w:left="0"/>
        <w:jc w:val="both"/>
      </w:pPr>
      <w:r>
        <w:rPr>
          <w:rFonts w:ascii="Times New Roman"/>
          <w:b w:val="false"/>
          <w:i w:val="false"/>
          <w:color w:val="000000"/>
          <w:sz w:val="28"/>
        </w:rPr>
        <w:t xml:space="preserve">
      улица Фурманова - 1, 2, 3, 4, 5, 6, 7, 8, 9, 10, 11, 12, 13, 14, 15; </w:t>
      </w:r>
    </w:p>
    <w:bookmarkEnd w:id="63"/>
    <w:bookmarkStart w:name="z84" w:id="64"/>
    <w:p>
      <w:pPr>
        <w:spacing w:after="0"/>
        <w:ind w:left="0"/>
        <w:jc w:val="both"/>
      </w:pPr>
      <w:r>
        <w:rPr>
          <w:rFonts w:ascii="Times New Roman"/>
          <w:b w:val="false"/>
          <w:i w:val="false"/>
          <w:color w:val="000000"/>
          <w:sz w:val="28"/>
        </w:rPr>
        <w:t xml:space="preserve">
      улица Спортивная –1, 2, 3, 4, 5, 6, 7, 8, 9, 10, 11; </w:t>
      </w:r>
    </w:p>
    <w:bookmarkEnd w:id="64"/>
    <w:bookmarkStart w:name="z85" w:id="65"/>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bookmarkEnd w:id="65"/>
    <w:bookmarkStart w:name="z86" w:id="66"/>
    <w:p>
      <w:pPr>
        <w:spacing w:after="0"/>
        <w:ind w:left="0"/>
        <w:jc w:val="both"/>
      </w:pPr>
      <w:r>
        <w:rPr>
          <w:rFonts w:ascii="Times New Roman"/>
          <w:b w:val="false"/>
          <w:i w:val="false"/>
          <w:color w:val="000000"/>
          <w:sz w:val="28"/>
        </w:rPr>
        <w:t>
      улицы: Ибраева, Карасай Батыра;</w:t>
      </w:r>
    </w:p>
    <w:bookmarkEnd w:id="66"/>
    <w:bookmarkStart w:name="z87" w:id="67"/>
    <w:p>
      <w:pPr>
        <w:spacing w:after="0"/>
        <w:ind w:left="0"/>
        <w:jc w:val="both"/>
      </w:pPr>
      <w:r>
        <w:rPr>
          <w:rFonts w:ascii="Times New Roman"/>
          <w:b w:val="false"/>
          <w:i w:val="false"/>
          <w:color w:val="000000"/>
          <w:sz w:val="28"/>
        </w:rPr>
        <w:t>
      проезды: Панфилова, Фурманова;</w:t>
      </w:r>
    </w:p>
    <w:bookmarkEnd w:id="67"/>
    <w:bookmarkStart w:name="z88" w:id="68"/>
    <w:p>
      <w:pPr>
        <w:spacing w:after="0"/>
        <w:ind w:left="0"/>
        <w:jc w:val="both"/>
      </w:pPr>
      <w:r>
        <w:rPr>
          <w:rFonts w:ascii="Times New Roman"/>
          <w:b w:val="false"/>
          <w:i w:val="false"/>
          <w:color w:val="000000"/>
          <w:sz w:val="28"/>
        </w:rPr>
        <w:t>
      12) Избирательный участок № 272</w:t>
      </w:r>
    </w:p>
    <w:bookmarkEnd w:id="68"/>
    <w:bookmarkStart w:name="z89" w:id="69"/>
    <w:p>
      <w:pPr>
        <w:spacing w:after="0"/>
        <w:ind w:left="0"/>
        <w:jc w:val="both"/>
      </w:pPr>
      <w:r>
        <w:rPr>
          <w:rFonts w:ascii="Times New Roman"/>
          <w:b w:val="false"/>
          <w:i w:val="false"/>
          <w:color w:val="000000"/>
          <w:sz w:val="28"/>
        </w:rPr>
        <w:t>
      место нахождения:</w:t>
      </w:r>
    </w:p>
    <w:bookmarkEnd w:id="69"/>
    <w:bookmarkStart w:name="z90" w:id="7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0"/>
    <w:bookmarkStart w:name="z91" w:id="71"/>
    <w:p>
      <w:pPr>
        <w:spacing w:after="0"/>
        <w:ind w:left="0"/>
        <w:jc w:val="both"/>
      </w:pPr>
      <w:r>
        <w:rPr>
          <w:rFonts w:ascii="Times New Roman"/>
          <w:b w:val="false"/>
          <w:i w:val="false"/>
          <w:color w:val="000000"/>
          <w:sz w:val="28"/>
        </w:rPr>
        <w:t xml:space="preserve">
      Границы: село Бесколь, улица Береговая – 23, 24, 25, 26, 27, 28, 29, 30, 31, 32, 33, 34, 35; </w:t>
      </w:r>
    </w:p>
    <w:bookmarkEnd w:id="71"/>
    <w:bookmarkStart w:name="z92" w:id="72"/>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bookmarkEnd w:id="72"/>
    <w:bookmarkStart w:name="z93" w:id="73"/>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73"/>
    <w:bookmarkStart w:name="z94" w:id="74"/>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bookmarkEnd w:id="74"/>
    <w:bookmarkStart w:name="z95" w:id="75"/>
    <w:p>
      <w:pPr>
        <w:spacing w:after="0"/>
        <w:ind w:left="0"/>
        <w:jc w:val="both"/>
      </w:pPr>
      <w:r>
        <w:rPr>
          <w:rFonts w:ascii="Times New Roman"/>
          <w:b w:val="false"/>
          <w:i w:val="false"/>
          <w:color w:val="000000"/>
          <w:sz w:val="28"/>
        </w:rPr>
        <w:t xml:space="preserve">
      улица Фурманова - 16, 17, 18, 19, 20, 21, 22, 23, 24, 25, 26, 27, 28, 29, 30, 31, 32, 33, 34, 35, 36, 37, 38, 39, 40, 41, 42, 43, 44, 45, 46, 47, 48, 49, 50, 51, 52, 53, 54, 55; </w:t>
      </w:r>
    </w:p>
    <w:bookmarkEnd w:id="75"/>
    <w:bookmarkStart w:name="z96" w:id="76"/>
    <w:p>
      <w:pPr>
        <w:spacing w:after="0"/>
        <w:ind w:left="0"/>
        <w:jc w:val="both"/>
      </w:pPr>
      <w:r>
        <w:rPr>
          <w:rFonts w:ascii="Times New Roman"/>
          <w:b w:val="false"/>
          <w:i w:val="false"/>
          <w:color w:val="000000"/>
          <w:sz w:val="28"/>
        </w:rPr>
        <w:t xml:space="preserve">
      улица Спортивная - 12, 13, 14, 15, 16, 17, 18, 19, 20, 21, 22, 23, 24, 25, 26, 27, 28, 29, 30, 31; </w:t>
      </w:r>
    </w:p>
    <w:bookmarkEnd w:id="76"/>
    <w:bookmarkStart w:name="z97" w:id="77"/>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bookmarkEnd w:id="77"/>
    <w:bookmarkStart w:name="z98" w:id="78"/>
    <w:p>
      <w:pPr>
        <w:spacing w:after="0"/>
        <w:ind w:left="0"/>
        <w:jc w:val="both"/>
      </w:pPr>
      <w:r>
        <w:rPr>
          <w:rFonts w:ascii="Times New Roman"/>
          <w:b w:val="false"/>
          <w:i w:val="false"/>
          <w:color w:val="000000"/>
          <w:sz w:val="28"/>
        </w:rPr>
        <w:t>
      улицы: Институтская, Школьная, Букетова, Стройдвор;</w:t>
      </w:r>
    </w:p>
    <w:bookmarkEnd w:id="78"/>
    <w:bookmarkStart w:name="z99" w:id="79"/>
    <w:p>
      <w:pPr>
        <w:spacing w:after="0"/>
        <w:ind w:left="0"/>
        <w:jc w:val="both"/>
      </w:pPr>
      <w:r>
        <w:rPr>
          <w:rFonts w:ascii="Times New Roman"/>
          <w:b w:val="false"/>
          <w:i w:val="false"/>
          <w:color w:val="000000"/>
          <w:sz w:val="28"/>
        </w:rPr>
        <w:t>
      13) Избирательный участок № 273</w:t>
      </w:r>
    </w:p>
    <w:bookmarkEnd w:id="79"/>
    <w:bookmarkStart w:name="z100" w:id="80"/>
    <w:p>
      <w:pPr>
        <w:spacing w:after="0"/>
        <w:ind w:left="0"/>
        <w:jc w:val="both"/>
      </w:pPr>
      <w:r>
        <w:rPr>
          <w:rFonts w:ascii="Times New Roman"/>
          <w:b w:val="false"/>
          <w:i w:val="false"/>
          <w:color w:val="000000"/>
          <w:sz w:val="28"/>
        </w:rPr>
        <w:t>
      место нахождения:</w:t>
      </w:r>
    </w:p>
    <w:bookmarkEnd w:id="80"/>
    <w:bookmarkStart w:name="z101" w:id="81"/>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1"/>
    <w:bookmarkStart w:name="z102" w:id="82"/>
    <w:p>
      <w:pPr>
        <w:spacing w:after="0"/>
        <w:ind w:left="0"/>
        <w:jc w:val="both"/>
      </w:pPr>
      <w:r>
        <w:rPr>
          <w:rFonts w:ascii="Times New Roman"/>
          <w:b w:val="false"/>
          <w:i w:val="false"/>
          <w:color w:val="000000"/>
          <w:sz w:val="28"/>
        </w:rPr>
        <w:t>
      Границы: село Подгорное;</w:t>
      </w:r>
    </w:p>
    <w:bookmarkEnd w:id="82"/>
    <w:bookmarkStart w:name="z103" w:id="83"/>
    <w:p>
      <w:pPr>
        <w:spacing w:after="0"/>
        <w:ind w:left="0"/>
        <w:jc w:val="both"/>
      </w:pPr>
      <w:r>
        <w:rPr>
          <w:rFonts w:ascii="Times New Roman"/>
          <w:b w:val="false"/>
          <w:i w:val="false"/>
          <w:color w:val="000000"/>
          <w:sz w:val="28"/>
        </w:rPr>
        <w:t>
      14) Избирательный участок № 274</w:t>
      </w:r>
    </w:p>
    <w:bookmarkEnd w:id="83"/>
    <w:bookmarkStart w:name="z104" w:id="84"/>
    <w:p>
      <w:pPr>
        <w:spacing w:after="0"/>
        <w:ind w:left="0"/>
        <w:jc w:val="both"/>
      </w:pPr>
      <w:r>
        <w:rPr>
          <w:rFonts w:ascii="Times New Roman"/>
          <w:b w:val="false"/>
          <w:i w:val="false"/>
          <w:color w:val="000000"/>
          <w:sz w:val="28"/>
        </w:rPr>
        <w:t>
      место нахождения:</w:t>
      </w:r>
    </w:p>
    <w:bookmarkEnd w:id="84"/>
    <w:bookmarkStart w:name="z105" w:id="85"/>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5"/>
    <w:bookmarkStart w:name="z106" w:id="86"/>
    <w:p>
      <w:pPr>
        <w:spacing w:after="0"/>
        <w:ind w:left="0"/>
        <w:jc w:val="both"/>
      </w:pPr>
      <w:r>
        <w:rPr>
          <w:rFonts w:ascii="Times New Roman"/>
          <w:b w:val="false"/>
          <w:i w:val="false"/>
          <w:color w:val="000000"/>
          <w:sz w:val="28"/>
        </w:rPr>
        <w:t>
      Границы: село Приишимка, село Карлуга;</w:t>
      </w:r>
    </w:p>
    <w:bookmarkEnd w:id="86"/>
    <w:bookmarkStart w:name="z107" w:id="87"/>
    <w:p>
      <w:pPr>
        <w:spacing w:after="0"/>
        <w:ind w:left="0"/>
        <w:jc w:val="both"/>
      </w:pPr>
      <w:r>
        <w:rPr>
          <w:rFonts w:ascii="Times New Roman"/>
          <w:b w:val="false"/>
          <w:i w:val="false"/>
          <w:color w:val="000000"/>
          <w:sz w:val="28"/>
        </w:rPr>
        <w:t>
      15) Избирательный участок № 275</w:t>
      </w:r>
    </w:p>
    <w:bookmarkEnd w:id="87"/>
    <w:bookmarkStart w:name="z108" w:id="88"/>
    <w:p>
      <w:pPr>
        <w:spacing w:after="0"/>
        <w:ind w:left="0"/>
        <w:jc w:val="both"/>
      </w:pPr>
      <w:r>
        <w:rPr>
          <w:rFonts w:ascii="Times New Roman"/>
          <w:b w:val="false"/>
          <w:i w:val="false"/>
          <w:color w:val="000000"/>
          <w:sz w:val="28"/>
        </w:rPr>
        <w:t>
      место нахождения:</w:t>
      </w:r>
    </w:p>
    <w:bookmarkEnd w:id="88"/>
    <w:bookmarkStart w:name="z109" w:id="89"/>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89"/>
    <w:bookmarkStart w:name="z110" w:id="90"/>
    <w:p>
      <w:pPr>
        <w:spacing w:after="0"/>
        <w:ind w:left="0"/>
        <w:jc w:val="both"/>
      </w:pPr>
      <w:r>
        <w:rPr>
          <w:rFonts w:ascii="Times New Roman"/>
          <w:b w:val="false"/>
          <w:i w:val="false"/>
          <w:color w:val="000000"/>
          <w:sz w:val="28"/>
        </w:rPr>
        <w:t>
      Границы: село Чапаево, село Трудовая Нива;</w:t>
      </w:r>
    </w:p>
    <w:bookmarkEnd w:id="90"/>
    <w:bookmarkStart w:name="z111" w:id="91"/>
    <w:p>
      <w:pPr>
        <w:spacing w:after="0"/>
        <w:ind w:left="0"/>
        <w:jc w:val="both"/>
      </w:pPr>
      <w:r>
        <w:rPr>
          <w:rFonts w:ascii="Times New Roman"/>
          <w:b w:val="false"/>
          <w:i w:val="false"/>
          <w:color w:val="000000"/>
          <w:sz w:val="28"/>
        </w:rPr>
        <w:t>
      16) Избирательный участок № 276</w:t>
      </w:r>
    </w:p>
    <w:bookmarkEnd w:id="91"/>
    <w:bookmarkStart w:name="z112" w:id="92"/>
    <w:p>
      <w:pPr>
        <w:spacing w:after="0"/>
        <w:ind w:left="0"/>
        <w:jc w:val="both"/>
      </w:pPr>
      <w:r>
        <w:rPr>
          <w:rFonts w:ascii="Times New Roman"/>
          <w:b w:val="false"/>
          <w:i w:val="false"/>
          <w:color w:val="000000"/>
          <w:sz w:val="28"/>
        </w:rPr>
        <w:t>
      место нахождения:</w:t>
      </w:r>
    </w:p>
    <w:bookmarkEnd w:id="92"/>
    <w:bookmarkStart w:name="z113" w:id="93"/>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3"/>
    <w:bookmarkStart w:name="z114" w:id="94"/>
    <w:p>
      <w:pPr>
        <w:spacing w:after="0"/>
        <w:ind w:left="0"/>
        <w:jc w:val="both"/>
      </w:pPr>
      <w:r>
        <w:rPr>
          <w:rFonts w:ascii="Times New Roman"/>
          <w:b w:val="false"/>
          <w:i w:val="false"/>
          <w:color w:val="000000"/>
          <w:sz w:val="28"/>
        </w:rPr>
        <w:t xml:space="preserve">
      Границы: село Байтерек; </w:t>
      </w:r>
    </w:p>
    <w:bookmarkEnd w:id="94"/>
    <w:bookmarkStart w:name="z115" w:id="95"/>
    <w:p>
      <w:pPr>
        <w:spacing w:after="0"/>
        <w:ind w:left="0"/>
        <w:jc w:val="both"/>
      </w:pPr>
      <w:r>
        <w:rPr>
          <w:rFonts w:ascii="Times New Roman"/>
          <w:b w:val="false"/>
          <w:i w:val="false"/>
          <w:color w:val="000000"/>
          <w:sz w:val="28"/>
        </w:rPr>
        <w:t>
      17) Избирательный участок № 277</w:t>
      </w:r>
    </w:p>
    <w:bookmarkEnd w:id="95"/>
    <w:bookmarkStart w:name="z116" w:id="96"/>
    <w:p>
      <w:pPr>
        <w:spacing w:after="0"/>
        <w:ind w:left="0"/>
        <w:jc w:val="both"/>
      </w:pPr>
      <w:r>
        <w:rPr>
          <w:rFonts w:ascii="Times New Roman"/>
          <w:b w:val="false"/>
          <w:i w:val="false"/>
          <w:color w:val="000000"/>
          <w:sz w:val="28"/>
        </w:rPr>
        <w:t>
      место нахождения:</w:t>
      </w:r>
    </w:p>
    <w:bookmarkEnd w:id="96"/>
    <w:bookmarkStart w:name="z117" w:id="97"/>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7"/>
    <w:bookmarkStart w:name="z118" w:id="98"/>
    <w:p>
      <w:pPr>
        <w:spacing w:after="0"/>
        <w:ind w:left="0"/>
        <w:jc w:val="both"/>
      </w:pPr>
      <w:r>
        <w:rPr>
          <w:rFonts w:ascii="Times New Roman"/>
          <w:b w:val="false"/>
          <w:i w:val="false"/>
          <w:color w:val="000000"/>
          <w:sz w:val="28"/>
        </w:rPr>
        <w:t>
      Границы: село Бугровое, село Новогеоргиевка, село Сосновка;</w:t>
      </w:r>
    </w:p>
    <w:bookmarkEnd w:id="98"/>
    <w:bookmarkStart w:name="z119" w:id="99"/>
    <w:p>
      <w:pPr>
        <w:spacing w:after="0"/>
        <w:ind w:left="0"/>
        <w:jc w:val="both"/>
      </w:pPr>
      <w:r>
        <w:rPr>
          <w:rFonts w:ascii="Times New Roman"/>
          <w:b w:val="false"/>
          <w:i w:val="false"/>
          <w:color w:val="000000"/>
          <w:sz w:val="28"/>
        </w:rPr>
        <w:t>
      18) Избирательный участок № 278</w:t>
      </w:r>
    </w:p>
    <w:bookmarkEnd w:id="99"/>
    <w:bookmarkStart w:name="z120" w:id="100"/>
    <w:p>
      <w:pPr>
        <w:spacing w:after="0"/>
        <w:ind w:left="0"/>
        <w:jc w:val="both"/>
      </w:pPr>
      <w:r>
        <w:rPr>
          <w:rFonts w:ascii="Times New Roman"/>
          <w:b w:val="false"/>
          <w:i w:val="false"/>
          <w:color w:val="000000"/>
          <w:sz w:val="28"/>
        </w:rPr>
        <w:t>
      место нахождения:</w:t>
      </w:r>
    </w:p>
    <w:bookmarkEnd w:id="100"/>
    <w:bookmarkStart w:name="z121" w:id="101"/>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Достык, 9, здание Вагулинского сельского клуба;</w:t>
      </w:r>
    </w:p>
    <w:bookmarkEnd w:id="101"/>
    <w:bookmarkStart w:name="z122" w:id="102"/>
    <w:p>
      <w:pPr>
        <w:spacing w:after="0"/>
        <w:ind w:left="0"/>
        <w:jc w:val="both"/>
      </w:pPr>
      <w:r>
        <w:rPr>
          <w:rFonts w:ascii="Times New Roman"/>
          <w:b w:val="false"/>
          <w:i w:val="false"/>
          <w:color w:val="000000"/>
          <w:sz w:val="28"/>
        </w:rPr>
        <w:t>
      Границы: село Вагулино;</w:t>
      </w:r>
    </w:p>
    <w:bookmarkEnd w:id="102"/>
    <w:bookmarkStart w:name="z123" w:id="103"/>
    <w:p>
      <w:pPr>
        <w:spacing w:after="0"/>
        <w:ind w:left="0"/>
        <w:jc w:val="both"/>
      </w:pPr>
      <w:r>
        <w:rPr>
          <w:rFonts w:ascii="Times New Roman"/>
          <w:b w:val="false"/>
          <w:i w:val="false"/>
          <w:color w:val="000000"/>
          <w:sz w:val="28"/>
        </w:rPr>
        <w:t>
      19) Избирательный участок № 279</w:t>
      </w:r>
    </w:p>
    <w:bookmarkEnd w:id="103"/>
    <w:bookmarkStart w:name="z124" w:id="104"/>
    <w:p>
      <w:pPr>
        <w:spacing w:after="0"/>
        <w:ind w:left="0"/>
        <w:jc w:val="both"/>
      </w:pPr>
      <w:r>
        <w:rPr>
          <w:rFonts w:ascii="Times New Roman"/>
          <w:b w:val="false"/>
          <w:i w:val="false"/>
          <w:color w:val="000000"/>
          <w:sz w:val="28"/>
        </w:rPr>
        <w:t>
      место нахождения:</w:t>
      </w:r>
    </w:p>
    <w:bookmarkEnd w:id="104"/>
    <w:bookmarkStart w:name="z125" w:id="105"/>
    <w:p>
      <w:pPr>
        <w:spacing w:after="0"/>
        <w:ind w:left="0"/>
        <w:jc w:val="both"/>
      </w:pPr>
      <w:r>
        <w:rPr>
          <w:rFonts w:ascii="Times New Roman"/>
          <w:b w:val="false"/>
          <w:i w:val="false"/>
          <w:color w:val="000000"/>
          <w:sz w:val="28"/>
        </w:rPr>
        <w:t>
      Северо-Казахстанская область Кызылжарский район село Кустовое, улица Астана, 24, здание Кустовского сельского клуба;</w:t>
      </w:r>
    </w:p>
    <w:bookmarkEnd w:id="105"/>
    <w:bookmarkStart w:name="z126" w:id="106"/>
    <w:p>
      <w:pPr>
        <w:spacing w:after="0"/>
        <w:ind w:left="0"/>
        <w:jc w:val="both"/>
      </w:pPr>
      <w:r>
        <w:rPr>
          <w:rFonts w:ascii="Times New Roman"/>
          <w:b w:val="false"/>
          <w:i w:val="false"/>
          <w:color w:val="000000"/>
          <w:sz w:val="28"/>
        </w:rPr>
        <w:t>
      Границы: село Кустовое;</w:t>
      </w:r>
    </w:p>
    <w:bookmarkEnd w:id="106"/>
    <w:bookmarkStart w:name="z127" w:id="107"/>
    <w:p>
      <w:pPr>
        <w:spacing w:after="0"/>
        <w:ind w:left="0"/>
        <w:jc w:val="both"/>
      </w:pPr>
      <w:r>
        <w:rPr>
          <w:rFonts w:ascii="Times New Roman"/>
          <w:b w:val="false"/>
          <w:i w:val="false"/>
          <w:color w:val="000000"/>
          <w:sz w:val="28"/>
        </w:rPr>
        <w:t>
      20) Избирательный участок № 281</w:t>
      </w:r>
    </w:p>
    <w:bookmarkEnd w:id="107"/>
    <w:bookmarkStart w:name="z128" w:id="108"/>
    <w:p>
      <w:pPr>
        <w:spacing w:after="0"/>
        <w:ind w:left="0"/>
        <w:jc w:val="both"/>
      </w:pPr>
      <w:r>
        <w:rPr>
          <w:rFonts w:ascii="Times New Roman"/>
          <w:b w:val="false"/>
          <w:i w:val="false"/>
          <w:color w:val="000000"/>
          <w:sz w:val="28"/>
        </w:rPr>
        <w:t>
      место нахождения:</w:t>
      </w:r>
    </w:p>
    <w:bookmarkEnd w:id="108"/>
    <w:bookmarkStart w:name="z129" w:id="109"/>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9"/>
    <w:bookmarkStart w:name="z130" w:id="110"/>
    <w:p>
      <w:pPr>
        <w:spacing w:after="0"/>
        <w:ind w:left="0"/>
        <w:jc w:val="both"/>
      </w:pPr>
      <w:r>
        <w:rPr>
          <w:rFonts w:ascii="Times New Roman"/>
          <w:b w:val="false"/>
          <w:i w:val="false"/>
          <w:color w:val="000000"/>
          <w:sz w:val="28"/>
        </w:rPr>
        <w:t>
      Границы: село Красноярка, село Желяково, село 2-ой Красный Яр;</w:t>
      </w:r>
    </w:p>
    <w:bookmarkEnd w:id="110"/>
    <w:bookmarkStart w:name="z131" w:id="111"/>
    <w:p>
      <w:pPr>
        <w:spacing w:after="0"/>
        <w:ind w:left="0"/>
        <w:jc w:val="both"/>
      </w:pPr>
      <w:r>
        <w:rPr>
          <w:rFonts w:ascii="Times New Roman"/>
          <w:b w:val="false"/>
          <w:i w:val="false"/>
          <w:color w:val="000000"/>
          <w:sz w:val="28"/>
        </w:rPr>
        <w:t>
      21) Избирательный участок № 282</w:t>
      </w:r>
    </w:p>
    <w:bookmarkEnd w:id="111"/>
    <w:bookmarkStart w:name="z132" w:id="112"/>
    <w:p>
      <w:pPr>
        <w:spacing w:after="0"/>
        <w:ind w:left="0"/>
        <w:jc w:val="both"/>
      </w:pPr>
      <w:r>
        <w:rPr>
          <w:rFonts w:ascii="Times New Roman"/>
          <w:b w:val="false"/>
          <w:i w:val="false"/>
          <w:color w:val="000000"/>
          <w:sz w:val="28"/>
        </w:rPr>
        <w:t>
      место нахождения:</w:t>
      </w:r>
    </w:p>
    <w:bookmarkEnd w:id="112"/>
    <w:bookmarkStart w:name="z133" w:id="113"/>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3"/>
    <w:bookmarkStart w:name="z134" w:id="114"/>
    <w:p>
      <w:pPr>
        <w:spacing w:after="0"/>
        <w:ind w:left="0"/>
        <w:jc w:val="both"/>
      </w:pPr>
      <w:r>
        <w:rPr>
          <w:rFonts w:ascii="Times New Roman"/>
          <w:b w:val="false"/>
          <w:i w:val="false"/>
          <w:color w:val="000000"/>
          <w:sz w:val="28"/>
        </w:rPr>
        <w:t>
      Границы: село Виноградовка;</w:t>
      </w:r>
    </w:p>
    <w:bookmarkEnd w:id="114"/>
    <w:bookmarkStart w:name="z135" w:id="115"/>
    <w:p>
      <w:pPr>
        <w:spacing w:after="0"/>
        <w:ind w:left="0"/>
        <w:jc w:val="both"/>
      </w:pPr>
      <w:r>
        <w:rPr>
          <w:rFonts w:ascii="Times New Roman"/>
          <w:b w:val="false"/>
          <w:i w:val="false"/>
          <w:color w:val="000000"/>
          <w:sz w:val="28"/>
        </w:rPr>
        <w:t>
      22) Избирательный участок № 283</w:t>
      </w:r>
    </w:p>
    <w:bookmarkEnd w:id="115"/>
    <w:bookmarkStart w:name="z136" w:id="116"/>
    <w:p>
      <w:pPr>
        <w:spacing w:after="0"/>
        <w:ind w:left="0"/>
        <w:jc w:val="both"/>
      </w:pPr>
      <w:r>
        <w:rPr>
          <w:rFonts w:ascii="Times New Roman"/>
          <w:b w:val="false"/>
          <w:i w:val="false"/>
          <w:color w:val="000000"/>
          <w:sz w:val="28"/>
        </w:rPr>
        <w:t>
      место нахождения:</w:t>
      </w:r>
    </w:p>
    <w:bookmarkEnd w:id="116"/>
    <w:bookmarkStart w:name="z137" w:id="117"/>
    <w:p>
      <w:pPr>
        <w:spacing w:after="0"/>
        <w:ind w:left="0"/>
        <w:jc w:val="both"/>
      </w:pPr>
      <w:r>
        <w:rPr>
          <w:rFonts w:ascii="Times New Roman"/>
          <w:b w:val="false"/>
          <w:i w:val="false"/>
          <w:color w:val="000000"/>
          <w:sz w:val="28"/>
        </w:rPr>
        <w:t>
      Северо-Казахстанская область Кызылжарский район село Сумное, улица Тәуелсіздік, 9, здание бывшей начальной школы;</w:t>
      </w:r>
    </w:p>
    <w:bookmarkEnd w:id="117"/>
    <w:bookmarkStart w:name="z138" w:id="118"/>
    <w:p>
      <w:pPr>
        <w:spacing w:after="0"/>
        <w:ind w:left="0"/>
        <w:jc w:val="both"/>
      </w:pPr>
      <w:r>
        <w:rPr>
          <w:rFonts w:ascii="Times New Roman"/>
          <w:b w:val="false"/>
          <w:i w:val="false"/>
          <w:color w:val="000000"/>
          <w:sz w:val="28"/>
        </w:rPr>
        <w:t>
      Границы: село Сумное;</w:t>
      </w:r>
    </w:p>
    <w:bookmarkEnd w:id="118"/>
    <w:bookmarkStart w:name="z139" w:id="119"/>
    <w:p>
      <w:pPr>
        <w:spacing w:after="0"/>
        <w:ind w:left="0"/>
        <w:jc w:val="both"/>
      </w:pPr>
      <w:r>
        <w:rPr>
          <w:rFonts w:ascii="Times New Roman"/>
          <w:b w:val="false"/>
          <w:i w:val="false"/>
          <w:color w:val="000000"/>
          <w:sz w:val="28"/>
        </w:rPr>
        <w:t>
      23) Избирательный участок № 284</w:t>
      </w:r>
    </w:p>
    <w:bookmarkEnd w:id="119"/>
    <w:bookmarkStart w:name="z140" w:id="120"/>
    <w:p>
      <w:pPr>
        <w:spacing w:after="0"/>
        <w:ind w:left="0"/>
        <w:jc w:val="both"/>
      </w:pPr>
      <w:r>
        <w:rPr>
          <w:rFonts w:ascii="Times New Roman"/>
          <w:b w:val="false"/>
          <w:i w:val="false"/>
          <w:color w:val="000000"/>
          <w:sz w:val="28"/>
        </w:rPr>
        <w:t>
      место нахождения:</w:t>
      </w:r>
    </w:p>
    <w:bookmarkEnd w:id="120"/>
    <w:bookmarkStart w:name="z141" w:id="121"/>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21"/>
    <w:bookmarkStart w:name="z142" w:id="122"/>
    <w:p>
      <w:pPr>
        <w:spacing w:after="0"/>
        <w:ind w:left="0"/>
        <w:jc w:val="both"/>
      </w:pPr>
      <w:r>
        <w:rPr>
          <w:rFonts w:ascii="Times New Roman"/>
          <w:b w:val="false"/>
          <w:i w:val="false"/>
          <w:color w:val="000000"/>
          <w:sz w:val="28"/>
        </w:rPr>
        <w:t>
      Границы: село Долматово;</w:t>
      </w:r>
    </w:p>
    <w:bookmarkEnd w:id="122"/>
    <w:bookmarkStart w:name="z143" w:id="123"/>
    <w:p>
      <w:pPr>
        <w:spacing w:after="0"/>
        <w:ind w:left="0"/>
        <w:jc w:val="both"/>
      </w:pPr>
      <w:r>
        <w:rPr>
          <w:rFonts w:ascii="Times New Roman"/>
          <w:b w:val="false"/>
          <w:i w:val="false"/>
          <w:color w:val="000000"/>
          <w:sz w:val="28"/>
        </w:rPr>
        <w:t>
      24) Избирательный участок № 286</w:t>
      </w:r>
    </w:p>
    <w:bookmarkEnd w:id="123"/>
    <w:bookmarkStart w:name="z144" w:id="124"/>
    <w:p>
      <w:pPr>
        <w:spacing w:after="0"/>
        <w:ind w:left="0"/>
        <w:jc w:val="both"/>
      </w:pPr>
      <w:r>
        <w:rPr>
          <w:rFonts w:ascii="Times New Roman"/>
          <w:b w:val="false"/>
          <w:i w:val="false"/>
          <w:color w:val="000000"/>
          <w:sz w:val="28"/>
        </w:rPr>
        <w:t>
      место нахождения:</w:t>
      </w:r>
    </w:p>
    <w:bookmarkEnd w:id="124"/>
    <w:bookmarkStart w:name="z145" w:id="125"/>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Ғабит Мүсірепов,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5"/>
    <w:bookmarkStart w:name="z146" w:id="126"/>
    <w:p>
      <w:pPr>
        <w:spacing w:after="0"/>
        <w:ind w:left="0"/>
        <w:jc w:val="both"/>
      </w:pPr>
      <w:r>
        <w:rPr>
          <w:rFonts w:ascii="Times New Roman"/>
          <w:b w:val="false"/>
          <w:i w:val="false"/>
          <w:color w:val="000000"/>
          <w:sz w:val="28"/>
        </w:rPr>
        <w:t>
      Границы: село Боголюбово;</w:t>
      </w:r>
    </w:p>
    <w:bookmarkEnd w:id="126"/>
    <w:bookmarkStart w:name="z147" w:id="127"/>
    <w:p>
      <w:pPr>
        <w:spacing w:after="0"/>
        <w:ind w:left="0"/>
        <w:jc w:val="both"/>
      </w:pPr>
      <w:r>
        <w:rPr>
          <w:rFonts w:ascii="Times New Roman"/>
          <w:b w:val="false"/>
          <w:i w:val="false"/>
          <w:color w:val="000000"/>
          <w:sz w:val="28"/>
        </w:rPr>
        <w:t>
      25) Избирательный участок № 289</w:t>
      </w:r>
    </w:p>
    <w:bookmarkEnd w:id="127"/>
    <w:bookmarkStart w:name="z148" w:id="128"/>
    <w:p>
      <w:pPr>
        <w:spacing w:after="0"/>
        <w:ind w:left="0"/>
        <w:jc w:val="both"/>
      </w:pPr>
      <w:r>
        <w:rPr>
          <w:rFonts w:ascii="Times New Roman"/>
          <w:b w:val="false"/>
          <w:i w:val="false"/>
          <w:color w:val="000000"/>
          <w:sz w:val="28"/>
        </w:rPr>
        <w:t>
      место нахождения:</w:t>
      </w:r>
    </w:p>
    <w:bookmarkEnd w:id="128"/>
    <w:bookmarkStart w:name="z149" w:id="129"/>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Жеңіс,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9"/>
    <w:bookmarkStart w:name="z150" w:id="130"/>
    <w:p>
      <w:pPr>
        <w:spacing w:after="0"/>
        <w:ind w:left="0"/>
        <w:jc w:val="both"/>
      </w:pPr>
      <w:r>
        <w:rPr>
          <w:rFonts w:ascii="Times New Roman"/>
          <w:b w:val="false"/>
          <w:i w:val="false"/>
          <w:color w:val="000000"/>
          <w:sz w:val="28"/>
        </w:rPr>
        <w:t>
      Границы: село Надежка;</w:t>
      </w:r>
    </w:p>
    <w:bookmarkEnd w:id="130"/>
    <w:bookmarkStart w:name="z151" w:id="131"/>
    <w:p>
      <w:pPr>
        <w:spacing w:after="0"/>
        <w:ind w:left="0"/>
        <w:jc w:val="both"/>
      </w:pPr>
      <w:r>
        <w:rPr>
          <w:rFonts w:ascii="Times New Roman"/>
          <w:b w:val="false"/>
          <w:i w:val="false"/>
          <w:color w:val="000000"/>
          <w:sz w:val="28"/>
        </w:rPr>
        <w:t>
      26) Избирательный участок № 290</w:t>
      </w:r>
    </w:p>
    <w:bookmarkEnd w:id="131"/>
    <w:bookmarkStart w:name="z152" w:id="132"/>
    <w:p>
      <w:pPr>
        <w:spacing w:after="0"/>
        <w:ind w:left="0"/>
        <w:jc w:val="both"/>
      </w:pPr>
      <w:r>
        <w:rPr>
          <w:rFonts w:ascii="Times New Roman"/>
          <w:b w:val="false"/>
          <w:i w:val="false"/>
          <w:color w:val="000000"/>
          <w:sz w:val="28"/>
        </w:rPr>
        <w:t>
      место нахождения:</w:t>
      </w:r>
    </w:p>
    <w:bookmarkEnd w:id="132"/>
    <w:bookmarkStart w:name="z153" w:id="133"/>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Абай Құнанбаев,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3"/>
    <w:bookmarkStart w:name="z154" w:id="134"/>
    <w:p>
      <w:pPr>
        <w:spacing w:after="0"/>
        <w:ind w:left="0"/>
        <w:jc w:val="both"/>
      </w:pPr>
      <w:r>
        <w:rPr>
          <w:rFonts w:ascii="Times New Roman"/>
          <w:b w:val="false"/>
          <w:i w:val="false"/>
          <w:color w:val="000000"/>
          <w:sz w:val="28"/>
        </w:rPr>
        <w:t>
      Границы: село Вознесенка;</w:t>
      </w:r>
    </w:p>
    <w:bookmarkEnd w:id="134"/>
    <w:bookmarkStart w:name="z155" w:id="135"/>
    <w:p>
      <w:pPr>
        <w:spacing w:after="0"/>
        <w:ind w:left="0"/>
        <w:jc w:val="both"/>
      </w:pPr>
      <w:r>
        <w:rPr>
          <w:rFonts w:ascii="Times New Roman"/>
          <w:b w:val="false"/>
          <w:i w:val="false"/>
          <w:color w:val="000000"/>
          <w:sz w:val="28"/>
        </w:rPr>
        <w:t>
      27) Избирательный участок № 291</w:t>
      </w:r>
    </w:p>
    <w:bookmarkEnd w:id="135"/>
    <w:bookmarkStart w:name="z156" w:id="136"/>
    <w:p>
      <w:pPr>
        <w:spacing w:after="0"/>
        <w:ind w:left="0"/>
        <w:jc w:val="both"/>
      </w:pPr>
      <w:r>
        <w:rPr>
          <w:rFonts w:ascii="Times New Roman"/>
          <w:b w:val="false"/>
          <w:i w:val="false"/>
          <w:color w:val="000000"/>
          <w:sz w:val="28"/>
        </w:rPr>
        <w:t>
      место нахождения:</w:t>
      </w:r>
    </w:p>
    <w:bookmarkEnd w:id="136"/>
    <w:bookmarkStart w:name="z157" w:id="137"/>
    <w:p>
      <w:pPr>
        <w:spacing w:after="0"/>
        <w:ind w:left="0"/>
        <w:jc w:val="both"/>
      </w:pPr>
      <w:r>
        <w:rPr>
          <w:rFonts w:ascii="Times New Roman"/>
          <w:b w:val="false"/>
          <w:i w:val="false"/>
          <w:color w:val="000000"/>
          <w:sz w:val="28"/>
        </w:rPr>
        <w:t>
      Северо-Казахстанская область Кызылжарский район село Пресновка, переулок третий, 1, здание государственного учреждения "Пресновский сельский клуб;</w:t>
      </w:r>
    </w:p>
    <w:bookmarkEnd w:id="137"/>
    <w:bookmarkStart w:name="z158" w:id="138"/>
    <w:p>
      <w:pPr>
        <w:spacing w:after="0"/>
        <w:ind w:left="0"/>
        <w:jc w:val="both"/>
      </w:pPr>
      <w:r>
        <w:rPr>
          <w:rFonts w:ascii="Times New Roman"/>
          <w:b w:val="false"/>
          <w:i w:val="false"/>
          <w:color w:val="000000"/>
          <w:sz w:val="28"/>
        </w:rPr>
        <w:t>
      Границы: село Пресновка;</w:t>
      </w:r>
    </w:p>
    <w:bookmarkEnd w:id="138"/>
    <w:bookmarkStart w:name="z159" w:id="139"/>
    <w:p>
      <w:pPr>
        <w:spacing w:after="0"/>
        <w:ind w:left="0"/>
        <w:jc w:val="both"/>
      </w:pPr>
      <w:r>
        <w:rPr>
          <w:rFonts w:ascii="Times New Roman"/>
          <w:b w:val="false"/>
          <w:i w:val="false"/>
          <w:color w:val="000000"/>
          <w:sz w:val="28"/>
        </w:rPr>
        <w:t>
      28) Избирательный участок № 292</w:t>
      </w:r>
    </w:p>
    <w:bookmarkEnd w:id="139"/>
    <w:bookmarkStart w:name="z160" w:id="140"/>
    <w:p>
      <w:pPr>
        <w:spacing w:after="0"/>
        <w:ind w:left="0"/>
        <w:jc w:val="both"/>
      </w:pPr>
      <w:r>
        <w:rPr>
          <w:rFonts w:ascii="Times New Roman"/>
          <w:b w:val="false"/>
          <w:i w:val="false"/>
          <w:color w:val="000000"/>
          <w:sz w:val="28"/>
        </w:rPr>
        <w:t>
      место нахождения:</w:t>
      </w:r>
    </w:p>
    <w:bookmarkEnd w:id="140"/>
    <w:bookmarkStart w:name="z161" w:id="141"/>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1"/>
    <w:bookmarkStart w:name="z162" w:id="142"/>
    <w:p>
      <w:pPr>
        <w:spacing w:after="0"/>
        <w:ind w:left="0"/>
        <w:jc w:val="both"/>
      </w:pPr>
      <w:r>
        <w:rPr>
          <w:rFonts w:ascii="Times New Roman"/>
          <w:b w:val="false"/>
          <w:i w:val="false"/>
          <w:color w:val="000000"/>
          <w:sz w:val="28"/>
        </w:rPr>
        <w:t>
      Границы: село Глубокое;</w:t>
      </w:r>
    </w:p>
    <w:bookmarkEnd w:id="142"/>
    <w:bookmarkStart w:name="z163" w:id="143"/>
    <w:p>
      <w:pPr>
        <w:spacing w:after="0"/>
        <w:ind w:left="0"/>
        <w:jc w:val="both"/>
      </w:pPr>
      <w:r>
        <w:rPr>
          <w:rFonts w:ascii="Times New Roman"/>
          <w:b w:val="false"/>
          <w:i w:val="false"/>
          <w:color w:val="000000"/>
          <w:sz w:val="28"/>
        </w:rPr>
        <w:t>
      29) Избирательный участок № 293</w:t>
      </w:r>
    </w:p>
    <w:bookmarkEnd w:id="143"/>
    <w:bookmarkStart w:name="z164" w:id="144"/>
    <w:p>
      <w:pPr>
        <w:spacing w:after="0"/>
        <w:ind w:left="0"/>
        <w:jc w:val="both"/>
      </w:pPr>
      <w:r>
        <w:rPr>
          <w:rFonts w:ascii="Times New Roman"/>
          <w:b w:val="false"/>
          <w:i w:val="false"/>
          <w:color w:val="000000"/>
          <w:sz w:val="28"/>
        </w:rPr>
        <w:t>
      место нахождения:</w:t>
      </w:r>
    </w:p>
    <w:bookmarkEnd w:id="144"/>
    <w:bookmarkStart w:name="z165" w:id="145"/>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5"/>
    <w:bookmarkStart w:name="z166" w:id="146"/>
    <w:p>
      <w:pPr>
        <w:spacing w:after="0"/>
        <w:ind w:left="0"/>
        <w:jc w:val="both"/>
      </w:pPr>
      <w:r>
        <w:rPr>
          <w:rFonts w:ascii="Times New Roman"/>
          <w:b w:val="false"/>
          <w:i w:val="false"/>
          <w:color w:val="000000"/>
          <w:sz w:val="28"/>
        </w:rPr>
        <w:t>
      Границы: село Налобино, село Николаевка, село Гайдуково, село Дубровное;</w:t>
      </w:r>
    </w:p>
    <w:bookmarkEnd w:id="146"/>
    <w:bookmarkStart w:name="z167" w:id="147"/>
    <w:p>
      <w:pPr>
        <w:spacing w:after="0"/>
        <w:ind w:left="0"/>
        <w:jc w:val="both"/>
      </w:pPr>
      <w:r>
        <w:rPr>
          <w:rFonts w:ascii="Times New Roman"/>
          <w:b w:val="false"/>
          <w:i w:val="false"/>
          <w:color w:val="000000"/>
          <w:sz w:val="28"/>
        </w:rPr>
        <w:t>
      30) Избирательный участок № 295</w:t>
      </w:r>
    </w:p>
    <w:bookmarkEnd w:id="147"/>
    <w:bookmarkStart w:name="z168" w:id="148"/>
    <w:p>
      <w:pPr>
        <w:spacing w:after="0"/>
        <w:ind w:left="0"/>
        <w:jc w:val="both"/>
      </w:pPr>
      <w:r>
        <w:rPr>
          <w:rFonts w:ascii="Times New Roman"/>
          <w:b w:val="false"/>
          <w:i w:val="false"/>
          <w:color w:val="000000"/>
          <w:sz w:val="28"/>
        </w:rPr>
        <w:t>
      место нахождения:</w:t>
      </w:r>
    </w:p>
    <w:bookmarkEnd w:id="148"/>
    <w:bookmarkStart w:name="z169" w:id="149"/>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49"/>
    <w:bookmarkStart w:name="z170" w:id="150"/>
    <w:p>
      <w:pPr>
        <w:spacing w:after="0"/>
        <w:ind w:left="0"/>
        <w:jc w:val="both"/>
      </w:pPr>
      <w:r>
        <w:rPr>
          <w:rFonts w:ascii="Times New Roman"/>
          <w:b w:val="false"/>
          <w:i w:val="false"/>
          <w:color w:val="000000"/>
          <w:sz w:val="28"/>
        </w:rPr>
        <w:t>
      Границы: село Новоникольское;</w:t>
      </w:r>
    </w:p>
    <w:bookmarkEnd w:id="150"/>
    <w:bookmarkStart w:name="z171" w:id="151"/>
    <w:p>
      <w:pPr>
        <w:spacing w:after="0"/>
        <w:ind w:left="0"/>
        <w:jc w:val="both"/>
      </w:pPr>
      <w:r>
        <w:rPr>
          <w:rFonts w:ascii="Times New Roman"/>
          <w:b w:val="false"/>
          <w:i w:val="false"/>
          <w:color w:val="000000"/>
          <w:sz w:val="28"/>
        </w:rPr>
        <w:t>
      31) Избирательный участок № 296</w:t>
      </w:r>
    </w:p>
    <w:bookmarkEnd w:id="151"/>
    <w:bookmarkStart w:name="z172" w:id="152"/>
    <w:p>
      <w:pPr>
        <w:spacing w:after="0"/>
        <w:ind w:left="0"/>
        <w:jc w:val="both"/>
      </w:pPr>
      <w:r>
        <w:rPr>
          <w:rFonts w:ascii="Times New Roman"/>
          <w:b w:val="false"/>
          <w:i w:val="false"/>
          <w:color w:val="000000"/>
          <w:sz w:val="28"/>
        </w:rPr>
        <w:t>
      место нахождения:</w:t>
      </w:r>
    </w:p>
    <w:bookmarkEnd w:id="152"/>
    <w:bookmarkStart w:name="z173" w:id="153"/>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53"/>
    <w:bookmarkStart w:name="z174" w:id="154"/>
    <w:p>
      <w:pPr>
        <w:spacing w:after="0"/>
        <w:ind w:left="0"/>
        <w:jc w:val="both"/>
      </w:pPr>
      <w:r>
        <w:rPr>
          <w:rFonts w:ascii="Times New Roman"/>
          <w:b w:val="false"/>
          <w:i w:val="false"/>
          <w:color w:val="000000"/>
          <w:sz w:val="28"/>
        </w:rPr>
        <w:t>
      Границы: село Новоалександровка;</w:t>
      </w:r>
    </w:p>
    <w:bookmarkEnd w:id="154"/>
    <w:bookmarkStart w:name="z175" w:id="155"/>
    <w:p>
      <w:pPr>
        <w:spacing w:after="0"/>
        <w:ind w:left="0"/>
        <w:jc w:val="both"/>
      </w:pPr>
      <w:r>
        <w:rPr>
          <w:rFonts w:ascii="Times New Roman"/>
          <w:b w:val="false"/>
          <w:i w:val="false"/>
          <w:color w:val="000000"/>
          <w:sz w:val="28"/>
        </w:rPr>
        <w:t>
      32) Избирательный участок № 297</w:t>
      </w:r>
    </w:p>
    <w:bookmarkEnd w:id="155"/>
    <w:bookmarkStart w:name="z176" w:id="156"/>
    <w:p>
      <w:pPr>
        <w:spacing w:after="0"/>
        <w:ind w:left="0"/>
        <w:jc w:val="both"/>
      </w:pPr>
      <w:r>
        <w:rPr>
          <w:rFonts w:ascii="Times New Roman"/>
          <w:b w:val="false"/>
          <w:i w:val="false"/>
          <w:color w:val="000000"/>
          <w:sz w:val="28"/>
        </w:rPr>
        <w:t>
      место нахождения:</w:t>
      </w:r>
    </w:p>
    <w:bookmarkEnd w:id="156"/>
    <w:bookmarkStart w:name="z177" w:id="157"/>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57"/>
    <w:bookmarkStart w:name="z178" w:id="158"/>
    <w:p>
      <w:pPr>
        <w:spacing w:after="0"/>
        <w:ind w:left="0"/>
        <w:jc w:val="both"/>
      </w:pPr>
      <w:r>
        <w:rPr>
          <w:rFonts w:ascii="Times New Roman"/>
          <w:b w:val="false"/>
          <w:i w:val="false"/>
          <w:color w:val="000000"/>
          <w:sz w:val="28"/>
        </w:rPr>
        <w:t>
      Границы: село Трудовое;</w:t>
      </w:r>
    </w:p>
    <w:bookmarkEnd w:id="158"/>
    <w:bookmarkStart w:name="z179" w:id="159"/>
    <w:p>
      <w:pPr>
        <w:spacing w:after="0"/>
        <w:ind w:left="0"/>
        <w:jc w:val="both"/>
      </w:pPr>
      <w:r>
        <w:rPr>
          <w:rFonts w:ascii="Times New Roman"/>
          <w:b w:val="false"/>
          <w:i w:val="false"/>
          <w:color w:val="000000"/>
          <w:sz w:val="28"/>
        </w:rPr>
        <w:t>
      33) Избирательный участок № 298</w:t>
      </w:r>
    </w:p>
    <w:bookmarkEnd w:id="159"/>
    <w:bookmarkStart w:name="z180" w:id="160"/>
    <w:p>
      <w:pPr>
        <w:spacing w:after="0"/>
        <w:ind w:left="0"/>
        <w:jc w:val="both"/>
      </w:pPr>
      <w:r>
        <w:rPr>
          <w:rFonts w:ascii="Times New Roman"/>
          <w:b w:val="false"/>
          <w:i w:val="false"/>
          <w:color w:val="000000"/>
          <w:sz w:val="28"/>
        </w:rPr>
        <w:t>
      место нахождения:</w:t>
      </w:r>
    </w:p>
    <w:bookmarkEnd w:id="160"/>
    <w:bookmarkStart w:name="z181" w:id="161"/>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2 а, здание коммунального государственного учреждения "Петерфельдский сельский клуб" коммунального государственного учреждения "Аппарат акима Петерфельдского сельского округа Кызылжарского района Северо-Казахстанской области" ;</w:t>
      </w:r>
    </w:p>
    <w:bookmarkEnd w:id="161"/>
    <w:bookmarkStart w:name="z182" w:id="162"/>
    <w:p>
      <w:pPr>
        <w:spacing w:after="0"/>
        <w:ind w:left="0"/>
        <w:jc w:val="both"/>
      </w:pPr>
      <w:r>
        <w:rPr>
          <w:rFonts w:ascii="Times New Roman"/>
          <w:b w:val="false"/>
          <w:i w:val="false"/>
          <w:color w:val="000000"/>
          <w:sz w:val="28"/>
        </w:rPr>
        <w:t>
      Границы: село Измайловка, село Петерфельд;</w:t>
      </w:r>
    </w:p>
    <w:bookmarkEnd w:id="162"/>
    <w:bookmarkStart w:name="z183" w:id="163"/>
    <w:p>
      <w:pPr>
        <w:spacing w:after="0"/>
        <w:ind w:left="0"/>
        <w:jc w:val="both"/>
      </w:pPr>
      <w:r>
        <w:rPr>
          <w:rFonts w:ascii="Times New Roman"/>
          <w:b w:val="false"/>
          <w:i w:val="false"/>
          <w:color w:val="000000"/>
          <w:sz w:val="28"/>
        </w:rPr>
        <w:t>
      34) Избирательный участок № 300</w:t>
      </w:r>
    </w:p>
    <w:bookmarkEnd w:id="163"/>
    <w:bookmarkStart w:name="z184" w:id="164"/>
    <w:p>
      <w:pPr>
        <w:spacing w:after="0"/>
        <w:ind w:left="0"/>
        <w:jc w:val="both"/>
      </w:pPr>
      <w:r>
        <w:rPr>
          <w:rFonts w:ascii="Times New Roman"/>
          <w:b w:val="false"/>
          <w:i w:val="false"/>
          <w:color w:val="000000"/>
          <w:sz w:val="28"/>
        </w:rPr>
        <w:t>
      место нахождения:</w:t>
      </w:r>
    </w:p>
    <w:bookmarkEnd w:id="164"/>
    <w:bookmarkStart w:name="z185" w:id="165"/>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5"/>
    <w:bookmarkStart w:name="z186" w:id="166"/>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End w:id="166"/>
    <w:bookmarkStart w:name="z187" w:id="167"/>
    <w:p>
      <w:pPr>
        <w:spacing w:after="0"/>
        <w:ind w:left="0"/>
        <w:jc w:val="both"/>
      </w:pPr>
      <w:r>
        <w:rPr>
          <w:rFonts w:ascii="Times New Roman"/>
          <w:b w:val="false"/>
          <w:i w:val="false"/>
          <w:color w:val="000000"/>
          <w:sz w:val="28"/>
        </w:rPr>
        <w:t>
      35) Избирательный участок № 301</w:t>
      </w:r>
    </w:p>
    <w:bookmarkEnd w:id="167"/>
    <w:bookmarkStart w:name="z188" w:id="168"/>
    <w:p>
      <w:pPr>
        <w:spacing w:after="0"/>
        <w:ind w:left="0"/>
        <w:jc w:val="both"/>
      </w:pPr>
      <w:r>
        <w:rPr>
          <w:rFonts w:ascii="Times New Roman"/>
          <w:b w:val="false"/>
          <w:i w:val="false"/>
          <w:color w:val="000000"/>
          <w:sz w:val="28"/>
        </w:rPr>
        <w:t>
      место нахождения:</w:t>
      </w:r>
    </w:p>
    <w:bookmarkEnd w:id="168"/>
    <w:bookmarkStart w:name="z189" w:id="169"/>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69"/>
    <w:bookmarkStart w:name="z190" w:id="170"/>
    <w:p>
      <w:pPr>
        <w:spacing w:after="0"/>
        <w:ind w:left="0"/>
        <w:jc w:val="both"/>
      </w:pPr>
      <w:r>
        <w:rPr>
          <w:rFonts w:ascii="Times New Roman"/>
          <w:b w:val="false"/>
          <w:i w:val="false"/>
          <w:color w:val="000000"/>
          <w:sz w:val="28"/>
        </w:rPr>
        <w:t>
      Границы: село Затон, село Кривозерка;</w:t>
      </w:r>
    </w:p>
    <w:bookmarkEnd w:id="170"/>
    <w:bookmarkStart w:name="z191" w:id="171"/>
    <w:p>
      <w:pPr>
        <w:spacing w:after="0"/>
        <w:ind w:left="0"/>
        <w:jc w:val="both"/>
      </w:pPr>
      <w:r>
        <w:rPr>
          <w:rFonts w:ascii="Times New Roman"/>
          <w:b w:val="false"/>
          <w:i w:val="false"/>
          <w:color w:val="000000"/>
          <w:sz w:val="28"/>
        </w:rPr>
        <w:t>
      36) Избирательный участок № 302</w:t>
      </w:r>
    </w:p>
    <w:bookmarkEnd w:id="171"/>
    <w:bookmarkStart w:name="z192" w:id="172"/>
    <w:p>
      <w:pPr>
        <w:spacing w:after="0"/>
        <w:ind w:left="0"/>
        <w:jc w:val="both"/>
      </w:pPr>
      <w:r>
        <w:rPr>
          <w:rFonts w:ascii="Times New Roman"/>
          <w:b w:val="false"/>
          <w:i w:val="false"/>
          <w:color w:val="000000"/>
          <w:sz w:val="28"/>
        </w:rPr>
        <w:t>
      место нахождения:</w:t>
      </w:r>
    </w:p>
    <w:bookmarkEnd w:id="172"/>
    <w:bookmarkStart w:name="z193" w:id="173"/>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73"/>
    <w:bookmarkStart w:name="z194" w:id="174"/>
    <w:p>
      <w:pPr>
        <w:spacing w:after="0"/>
        <w:ind w:left="0"/>
        <w:jc w:val="both"/>
      </w:pPr>
      <w:r>
        <w:rPr>
          <w:rFonts w:ascii="Times New Roman"/>
          <w:b w:val="false"/>
          <w:i w:val="false"/>
          <w:color w:val="000000"/>
          <w:sz w:val="28"/>
        </w:rPr>
        <w:t>
      Границы: село Прибрежное;</w:t>
      </w:r>
    </w:p>
    <w:bookmarkEnd w:id="174"/>
    <w:bookmarkStart w:name="z195" w:id="175"/>
    <w:p>
      <w:pPr>
        <w:spacing w:after="0"/>
        <w:ind w:left="0"/>
        <w:jc w:val="both"/>
      </w:pPr>
      <w:r>
        <w:rPr>
          <w:rFonts w:ascii="Times New Roman"/>
          <w:b w:val="false"/>
          <w:i w:val="false"/>
          <w:color w:val="000000"/>
          <w:sz w:val="28"/>
        </w:rPr>
        <w:t>
      37) Избирательный участок № 303</w:t>
      </w:r>
    </w:p>
    <w:bookmarkEnd w:id="175"/>
    <w:bookmarkStart w:name="z196" w:id="176"/>
    <w:p>
      <w:pPr>
        <w:spacing w:after="0"/>
        <w:ind w:left="0"/>
        <w:jc w:val="both"/>
      </w:pPr>
      <w:r>
        <w:rPr>
          <w:rFonts w:ascii="Times New Roman"/>
          <w:b w:val="false"/>
          <w:i w:val="false"/>
          <w:color w:val="000000"/>
          <w:sz w:val="28"/>
        </w:rPr>
        <w:t>
      место нахождения:</w:t>
      </w:r>
    </w:p>
    <w:bookmarkEnd w:id="176"/>
    <w:bookmarkStart w:name="z197" w:id="177"/>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Пионеров, 46, жилой дом Шмагнова Юрия Викторовича (по согласованию);</w:t>
      </w:r>
    </w:p>
    <w:bookmarkEnd w:id="177"/>
    <w:bookmarkStart w:name="z198" w:id="178"/>
    <w:p>
      <w:pPr>
        <w:spacing w:after="0"/>
        <w:ind w:left="0"/>
        <w:jc w:val="both"/>
      </w:pPr>
      <w:r>
        <w:rPr>
          <w:rFonts w:ascii="Times New Roman"/>
          <w:b w:val="false"/>
          <w:i w:val="false"/>
          <w:color w:val="000000"/>
          <w:sz w:val="28"/>
        </w:rPr>
        <w:t>
      Границы: село Тепличное;</w:t>
      </w:r>
    </w:p>
    <w:bookmarkEnd w:id="178"/>
    <w:bookmarkStart w:name="z199" w:id="179"/>
    <w:p>
      <w:pPr>
        <w:spacing w:after="0"/>
        <w:ind w:left="0"/>
        <w:jc w:val="both"/>
      </w:pPr>
      <w:r>
        <w:rPr>
          <w:rFonts w:ascii="Times New Roman"/>
          <w:b w:val="false"/>
          <w:i w:val="false"/>
          <w:color w:val="000000"/>
          <w:sz w:val="28"/>
        </w:rPr>
        <w:t>
      38) Избирательный участок № 304</w:t>
      </w:r>
    </w:p>
    <w:bookmarkEnd w:id="179"/>
    <w:bookmarkStart w:name="z200" w:id="180"/>
    <w:p>
      <w:pPr>
        <w:spacing w:after="0"/>
        <w:ind w:left="0"/>
        <w:jc w:val="both"/>
      </w:pPr>
      <w:r>
        <w:rPr>
          <w:rFonts w:ascii="Times New Roman"/>
          <w:b w:val="false"/>
          <w:i w:val="false"/>
          <w:color w:val="000000"/>
          <w:sz w:val="28"/>
        </w:rPr>
        <w:t>
      место нахождения:</w:t>
      </w:r>
    </w:p>
    <w:bookmarkEnd w:id="180"/>
    <w:bookmarkStart w:name="z201" w:id="181"/>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1"/>
    <w:bookmarkStart w:name="z202" w:id="182"/>
    <w:p>
      <w:pPr>
        <w:spacing w:after="0"/>
        <w:ind w:left="0"/>
        <w:jc w:val="both"/>
      </w:pPr>
      <w:r>
        <w:rPr>
          <w:rFonts w:ascii="Times New Roman"/>
          <w:b w:val="false"/>
          <w:i w:val="false"/>
          <w:color w:val="000000"/>
          <w:sz w:val="28"/>
        </w:rPr>
        <w:t>
      Границы: село Шаховское;</w:t>
      </w:r>
    </w:p>
    <w:bookmarkEnd w:id="182"/>
    <w:bookmarkStart w:name="z203" w:id="183"/>
    <w:p>
      <w:pPr>
        <w:spacing w:after="0"/>
        <w:ind w:left="0"/>
        <w:jc w:val="both"/>
      </w:pPr>
      <w:r>
        <w:rPr>
          <w:rFonts w:ascii="Times New Roman"/>
          <w:b w:val="false"/>
          <w:i w:val="false"/>
          <w:color w:val="000000"/>
          <w:sz w:val="28"/>
        </w:rPr>
        <w:t>
      39) Избирательный участок № 305</w:t>
      </w:r>
    </w:p>
    <w:bookmarkEnd w:id="183"/>
    <w:bookmarkStart w:name="z204" w:id="184"/>
    <w:p>
      <w:pPr>
        <w:spacing w:after="0"/>
        <w:ind w:left="0"/>
        <w:jc w:val="both"/>
      </w:pPr>
      <w:r>
        <w:rPr>
          <w:rFonts w:ascii="Times New Roman"/>
          <w:b w:val="false"/>
          <w:i w:val="false"/>
          <w:color w:val="000000"/>
          <w:sz w:val="28"/>
        </w:rPr>
        <w:t>
      место нахождения:</w:t>
      </w:r>
    </w:p>
    <w:bookmarkEnd w:id="184"/>
    <w:bookmarkStart w:name="z205" w:id="185"/>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5"/>
    <w:bookmarkStart w:name="z206" w:id="186"/>
    <w:p>
      <w:pPr>
        <w:spacing w:after="0"/>
        <w:ind w:left="0"/>
        <w:jc w:val="both"/>
      </w:pPr>
      <w:r>
        <w:rPr>
          <w:rFonts w:ascii="Times New Roman"/>
          <w:b w:val="false"/>
          <w:i w:val="false"/>
          <w:color w:val="000000"/>
          <w:sz w:val="28"/>
        </w:rPr>
        <w:t>
      Границы: село Рассвет;</w:t>
      </w:r>
    </w:p>
    <w:bookmarkEnd w:id="186"/>
    <w:bookmarkStart w:name="z207" w:id="187"/>
    <w:p>
      <w:pPr>
        <w:spacing w:after="0"/>
        <w:ind w:left="0"/>
        <w:jc w:val="both"/>
      </w:pPr>
      <w:r>
        <w:rPr>
          <w:rFonts w:ascii="Times New Roman"/>
          <w:b w:val="false"/>
          <w:i w:val="false"/>
          <w:color w:val="000000"/>
          <w:sz w:val="28"/>
        </w:rPr>
        <w:t>
      40) Избирательный участок № 306</w:t>
      </w:r>
    </w:p>
    <w:bookmarkEnd w:id="187"/>
    <w:bookmarkStart w:name="z208" w:id="188"/>
    <w:p>
      <w:pPr>
        <w:spacing w:after="0"/>
        <w:ind w:left="0"/>
        <w:jc w:val="both"/>
      </w:pPr>
      <w:r>
        <w:rPr>
          <w:rFonts w:ascii="Times New Roman"/>
          <w:b w:val="false"/>
          <w:i w:val="false"/>
          <w:color w:val="000000"/>
          <w:sz w:val="28"/>
        </w:rPr>
        <w:t>
      место нахождения:</w:t>
      </w:r>
    </w:p>
    <w:bookmarkEnd w:id="188"/>
    <w:bookmarkStart w:name="z209" w:id="189"/>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улица Есіл, 20 а,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189"/>
    <w:bookmarkStart w:name="z210" w:id="190"/>
    <w:p>
      <w:pPr>
        <w:spacing w:after="0"/>
        <w:ind w:left="0"/>
        <w:jc w:val="both"/>
      </w:pPr>
      <w:r>
        <w:rPr>
          <w:rFonts w:ascii="Times New Roman"/>
          <w:b w:val="false"/>
          <w:i w:val="false"/>
          <w:color w:val="000000"/>
          <w:sz w:val="28"/>
        </w:rPr>
        <w:t>
      Границы: село Семипалатное;</w:t>
      </w:r>
    </w:p>
    <w:bookmarkEnd w:id="190"/>
    <w:bookmarkStart w:name="z211" w:id="191"/>
    <w:p>
      <w:pPr>
        <w:spacing w:after="0"/>
        <w:ind w:left="0"/>
        <w:jc w:val="both"/>
      </w:pPr>
      <w:r>
        <w:rPr>
          <w:rFonts w:ascii="Times New Roman"/>
          <w:b w:val="false"/>
          <w:i w:val="false"/>
          <w:color w:val="000000"/>
          <w:sz w:val="28"/>
        </w:rPr>
        <w:t>
      41) Избирательный участок № 307</w:t>
      </w:r>
    </w:p>
    <w:bookmarkEnd w:id="191"/>
    <w:bookmarkStart w:name="z212" w:id="192"/>
    <w:p>
      <w:pPr>
        <w:spacing w:after="0"/>
        <w:ind w:left="0"/>
        <w:jc w:val="both"/>
      </w:pPr>
      <w:r>
        <w:rPr>
          <w:rFonts w:ascii="Times New Roman"/>
          <w:b w:val="false"/>
          <w:i w:val="false"/>
          <w:color w:val="000000"/>
          <w:sz w:val="28"/>
        </w:rPr>
        <w:t>
      место нахождения:</w:t>
      </w:r>
    </w:p>
    <w:bookmarkEnd w:id="192"/>
    <w:bookmarkStart w:name="z213" w:id="193"/>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3"/>
    <w:bookmarkStart w:name="z214" w:id="194"/>
    <w:p>
      <w:pPr>
        <w:spacing w:after="0"/>
        <w:ind w:left="0"/>
        <w:jc w:val="both"/>
      </w:pPr>
      <w:r>
        <w:rPr>
          <w:rFonts w:ascii="Times New Roman"/>
          <w:b w:val="false"/>
          <w:i w:val="false"/>
          <w:color w:val="000000"/>
          <w:sz w:val="28"/>
        </w:rPr>
        <w:t>
      Границы: село Красная Горка;</w:t>
      </w:r>
    </w:p>
    <w:bookmarkEnd w:id="194"/>
    <w:bookmarkStart w:name="z215" w:id="195"/>
    <w:p>
      <w:pPr>
        <w:spacing w:after="0"/>
        <w:ind w:left="0"/>
        <w:jc w:val="both"/>
      </w:pPr>
      <w:r>
        <w:rPr>
          <w:rFonts w:ascii="Times New Roman"/>
          <w:b w:val="false"/>
          <w:i w:val="false"/>
          <w:color w:val="000000"/>
          <w:sz w:val="28"/>
        </w:rPr>
        <w:t>
      42) Избирательный участок № 308</w:t>
      </w:r>
    </w:p>
    <w:bookmarkEnd w:id="195"/>
    <w:bookmarkStart w:name="z216" w:id="196"/>
    <w:p>
      <w:pPr>
        <w:spacing w:after="0"/>
        <w:ind w:left="0"/>
        <w:jc w:val="both"/>
      </w:pPr>
      <w:r>
        <w:rPr>
          <w:rFonts w:ascii="Times New Roman"/>
          <w:b w:val="false"/>
          <w:i w:val="false"/>
          <w:color w:val="000000"/>
          <w:sz w:val="28"/>
        </w:rPr>
        <w:t>
      место нахождения:</w:t>
      </w:r>
    </w:p>
    <w:bookmarkEnd w:id="196"/>
    <w:bookmarkStart w:name="z217" w:id="197"/>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7"/>
    <w:bookmarkStart w:name="z218" w:id="198"/>
    <w:p>
      <w:pPr>
        <w:spacing w:after="0"/>
        <w:ind w:left="0"/>
        <w:jc w:val="both"/>
      </w:pPr>
      <w:r>
        <w:rPr>
          <w:rFonts w:ascii="Times New Roman"/>
          <w:b w:val="false"/>
          <w:i w:val="false"/>
          <w:color w:val="000000"/>
          <w:sz w:val="28"/>
        </w:rPr>
        <w:t>
      Границы: село Водопроводное;</w:t>
      </w:r>
    </w:p>
    <w:bookmarkEnd w:id="198"/>
    <w:bookmarkStart w:name="z219" w:id="199"/>
    <w:p>
      <w:pPr>
        <w:spacing w:after="0"/>
        <w:ind w:left="0"/>
        <w:jc w:val="both"/>
      </w:pPr>
      <w:r>
        <w:rPr>
          <w:rFonts w:ascii="Times New Roman"/>
          <w:b w:val="false"/>
          <w:i w:val="false"/>
          <w:color w:val="000000"/>
          <w:sz w:val="28"/>
        </w:rPr>
        <w:t>
      43) Избирательный участок № 309</w:t>
      </w:r>
    </w:p>
    <w:bookmarkEnd w:id="199"/>
    <w:bookmarkStart w:name="z220" w:id="200"/>
    <w:p>
      <w:pPr>
        <w:spacing w:after="0"/>
        <w:ind w:left="0"/>
        <w:jc w:val="both"/>
      </w:pPr>
      <w:r>
        <w:rPr>
          <w:rFonts w:ascii="Times New Roman"/>
          <w:b w:val="false"/>
          <w:i w:val="false"/>
          <w:color w:val="000000"/>
          <w:sz w:val="28"/>
        </w:rPr>
        <w:t>
      место нахождения:</w:t>
      </w:r>
    </w:p>
    <w:bookmarkEnd w:id="200"/>
    <w:bookmarkStart w:name="z221" w:id="201"/>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01"/>
    <w:bookmarkStart w:name="z222" w:id="202"/>
    <w:p>
      <w:pPr>
        <w:spacing w:after="0"/>
        <w:ind w:left="0"/>
        <w:jc w:val="both"/>
      </w:pPr>
      <w:r>
        <w:rPr>
          <w:rFonts w:ascii="Times New Roman"/>
          <w:b w:val="false"/>
          <w:i w:val="false"/>
          <w:color w:val="000000"/>
          <w:sz w:val="28"/>
        </w:rPr>
        <w:t>
      Границы: село Пеньково;</w:t>
      </w:r>
    </w:p>
    <w:bookmarkEnd w:id="202"/>
    <w:bookmarkStart w:name="z223" w:id="203"/>
    <w:p>
      <w:pPr>
        <w:spacing w:after="0"/>
        <w:ind w:left="0"/>
        <w:jc w:val="both"/>
      </w:pPr>
      <w:r>
        <w:rPr>
          <w:rFonts w:ascii="Times New Roman"/>
          <w:b w:val="false"/>
          <w:i w:val="false"/>
          <w:color w:val="000000"/>
          <w:sz w:val="28"/>
        </w:rPr>
        <w:t>
      44) Избирательный участок № 310</w:t>
      </w:r>
    </w:p>
    <w:bookmarkEnd w:id="203"/>
    <w:bookmarkStart w:name="z224" w:id="204"/>
    <w:p>
      <w:pPr>
        <w:spacing w:after="0"/>
        <w:ind w:left="0"/>
        <w:jc w:val="both"/>
      </w:pPr>
      <w:r>
        <w:rPr>
          <w:rFonts w:ascii="Times New Roman"/>
          <w:b w:val="false"/>
          <w:i w:val="false"/>
          <w:color w:val="000000"/>
          <w:sz w:val="28"/>
        </w:rPr>
        <w:t>
      место нахождения:</w:t>
      </w:r>
    </w:p>
    <w:bookmarkEnd w:id="204"/>
    <w:bookmarkStart w:name="z225" w:id="205"/>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5"/>
    <w:bookmarkStart w:name="z226" w:id="206"/>
    <w:p>
      <w:pPr>
        <w:spacing w:after="0"/>
        <w:ind w:left="0"/>
        <w:jc w:val="both"/>
      </w:pPr>
      <w:r>
        <w:rPr>
          <w:rFonts w:ascii="Times New Roman"/>
          <w:b w:val="false"/>
          <w:i w:val="false"/>
          <w:color w:val="000000"/>
          <w:sz w:val="28"/>
        </w:rPr>
        <w:t>
      Границы: село Березовка;</w:t>
      </w:r>
    </w:p>
    <w:bookmarkEnd w:id="206"/>
    <w:bookmarkStart w:name="z227" w:id="207"/>
    <w:p>
      <w:pPr>
        <w:spacing w:after="0"/>
        <w:ind w:left="0"/>
        <w:jc w:val="both"/>
      </w:pPr>
      <w:r>
        <w:rPr>
          <w:rFonts w:ascii="Times New Roman"/>
          <w:b w:val="false"/>
          <w:i w:val="false"/>
          <w:color w:val="000000"/>
          <w:sz w:val="28"/>
        </w:rPr>
        <w:t>
      45) Избирательный участок № 311</w:t>
      </w:r>
    </w:p>
    <w:bookmarkEnd w:id="207"/>
    <w:bookmarkStart w:name="z228" w:id="208"/>
    <w:p>
      <w:pPr>
        <w:spacing w:after="0"/>
        <w:ind w:left="0"/>
        <w:jc w:val="both"/>
      </w:pPr>
      <w:r>
        <w:rPr>
          <w:rFonts w:ascii="Times New Roman"/>
          <w:b w:val="false"/>
          <w:i w:val="false"/>
          <w:color w:val="000000"/>
          <w:sz w:val="28"/>
        </w:rPr>
        <w:t>
      место нахождения:</w:t>
      </w:r>
    </w:p>
    <w:bookmarkEnd w:id="208"/>
    <w:bookmarkStart w:name="z229" w:id="209"/>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9"/>
    <w:bookmarkStart w:name="z230" w:id="210"/>
    <w:p>
      <w:pPr>
        <w:spacing w:after="0"/>
        <w:ind w:left="0"/>
        <w:jc w:val="both"/>
      </w:pPr>
      <w:r>
        <w:rPr>
          <w:rFonts w:ascii="Times New Roman"/>
          <w:b w:val="false"/>
          <w:i w:val="false"/>
          <w:color w:val="000000"/>
          <w:sz w:val="28"/>
        </w:rPr>
        <w:t>
      Границы: село Белое;</w:t>
      </w:r>
    </w:p>
    <w:bookmarkEnd w:id="210"/>
    <w:bookmarkStart w:name="z231" w:id="211"/>
    <w:p>
      <w:pPr>
        <w:spacing w:after="0"/>
        <w:ind w:left="0"/>
        <w:jc w:val="both"/>
      </w:pPr>
      <w:r>
        <w:rPr>
          <w:rFonts w:ascii="Times New Roman"/>
          <w:b w:val="false"/>
          <w:i w:val="false"/>
          <w:color w:val="000000"/>
          <w:sz w:val="28"/>
        </w:rPr>
        <w:t>
      46) Избирательный участок № 312</w:t>
      </w:r>
    </w:p>
    <w:bookmarkEnd w:id="211"/>
    <w:bookmarkStart w:name="z232" w:id="212"/>
    <w:p>
      <w:pPr>
        <w:spacing w:after="0"/>
        <w:ind w:left="0"/>
        <w:jc w:val="both"/>
      </w:pPr>
      <w:r>
        <w:rPr>
          <w:rFonts w:ascii="Times New Roman"/>
          <w:b w:val="false"/>
          <w:i w:val="false"/>
          <w:color w:val="000000"/>
          <w:sz w:val="28"/>
        </w:rPr>
        <w:t>
      место нахождения:</w:t>
      </w:r>
    </w:p>
    <w:bookmarkEnd w:id="212"/>
    <w:bookmarkStart w:name="z233" w:id="213"/>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Н. Ахременко,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3"/>
    <w:bookmarkStart w:name="z234" w:id="214"/>
    <w:p>
      <w:pPr>
        <w:spacing w:after="0"/>
        <w:ind w:left="0"/>
        <w:jc w:val="both"/>
      </w:pPr>
      <w:r>
        <w:rPr>
          <w:rFonts w:ascii="Times New Roman"/>
          <w:b w:val="false"/>
          <w:i w:val="false"/>
          <w:color w:val="000000"/>
          <w:sz w:val="28"/>
        </w:rPr>
        <w:t>
      Границы: село Знаменское, село Байсал;</w:t>
      </w:r>
    </w:p>
    <w:bookmarkEnd w:id="214"/>
    <w:bookmarkStart w:name="z235" w:id="215"/>
    <w:p>
      <w:pPr>
        <w:spacing w:after="0"/>
        <w:ind w:left="0"/>
        <w:jc w:val="both"/>
      </w:pPr>
      <w:r>
        <w:rPr>
          <w:rFonts w:ascii="Times New Roman"/>
          <w:b w:val="false"/>
          <w:i w:val="false"/>
          <w:color w:val="000000"/>
          <w:sz w:val="28"/>
        </w:rPr>
        <w:t>
      47) Избирательный участок № 314</w:t>
      </w:r>
    </w:p>
    <w:bookmarkEnd w:id="215"/>
    <w:bookmarkStart w:name="z236" w:id="216"/>
    <w:p>
      <w:pPr>
        <w:spacing w:after="0"/>
        <w:ind w:left="0"/>
        <w:jc w:val="both"/>
      </w:pPr>
      <w:r>
        <w:rPr>
          <w:rFonts w:ascii="Times New Roman"/>
          <w:b w:val="false"/>
          <w:i w:val="false"/>
          <w:color w:val="000000"/>
          <w:sz w:val="28"/>
        </w:rPr>
        <w:t>
      место нахождения:</w:t>
      </w:r>
    </w:p>
    <w:bookmarkEnd w:id="216"/>
    <w:bookmarkStart w:name="z237" w:id="217"/>
    <w:p>
      <w:pPr>
        <w:spacing w:after="0"/>
        <w:ind w:left="0"/>
        <w:jc w:val="both"/>
      </w:pPr>
      <w:r>
        <w:rPr>
          <w:rFonts w:ascii="Times New Roman"/>
          <w:b w:val="false"/>
          <w:i w:val="false"/>
          <w:color w:val="000000"/>
          <w:sz w:val="28"/>
        </w:rPr>
        <w:t>
      Северо-Казахстанская область Кызылжарский район село Метлишино, улица Атамекен, 18, жилой дом Чужикова Владимира Николаевича (по согласованию);</w:t>
      </w:r>
    </w:p>
    <w:bookmarkEnd w:id="217"/>
    <w:bookmarkStart w:name="z238" w:id="218"/>
    <w:p>
      <w:pPr>
        <w:spacing w:after="0"/>
        <w:ind w:left="0"/>
        <w:jc w:val="both"/>
      </w:pPr>
      <w:r>
        <w:rPr>
          <w:rFonts w:ascii="Times New Roman"/>
          <w:b w:val="false"/>
          <w:i w:val="false"/>
          <w:color w:val="000000"/>
          <w:sz w:val="28"/>
        </w:rPr>
        <w:t>
      Границы: село Метлишино;</w:t>
      </w:r>
    </w:p>
    <w:bookmarkEnd w:id="218"/>
    <w:bookmarkStart w:name="z239" w:id="219"/>
    <w:p>
      <w:pPr>
        <w:spacing w:after="0"/>
        <w:ind w:left="0"/>
        <w:jc w:val="both"/>
      </w:pPr>
      <w:r>
        <w:rPr>
          <w:rFonts w:ascii="Times New Roman"/>
          <w:b w:val="false"/>
          <w:i w:val="false"/>
          <w:color w:val="000000"/>
          <w:sz w:val="28"/>
        </w:rPr>
        <w:t>
      48) Избирательный участок № 315</w:t>
      </w:r>
    </w:p>
    <w:bookmarkEnd w:id="219"/>
    <w:bookmarkStart w:name="z240" w:id="220"/>
    <w:p>
      <w:pPr>
        <w:spacing w:after="0"/>
        <w:ind w:left="0"/>
        <w:jc w:val="both"/>
      </w:pPr>
      <w:r>
        <w:rPr>
          <w:rFonts w:ascii="Times New Roman"/>
          <w:b w:val="false"/>
          <w:i w:val="false"/>
          <w:color w:val="000000"/>
          <w:sz w:val="28"/>
        </w:rPr>
        <w:t>
      место нахождения:</w:t>
      </w:r>
    </w:p>
    <w:bookmarkEnd w:id="220"/>
    <w:bookmarkStart w:name="z241" w:id="221"/>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бывшей начальной школы;</w:t>
      </w:r>
    </w:p>
    <w:bookmarkEnd w:id="221"/>
    <w:bookmarkStart w:name="z242" w:id="222"/>
    <w:p>
      <w:pPr>
        <w:spacing w:after="0"/>
        <w:ind w:left="0"/>
        <w:jc w:val="both"/>
      </w:pPr>
      <w:r>
        <w:rPr>
          <w:rFonts w:ascii="Times New Roman"/>
          <w:b w:val="false"/>
          <w:i w:val="false"/>
          <w:color w:val="000000"/>
          <w:sz w:val="28"/>
        </w:rPr>
        <w:t>
      Границы: село Новоникольское;</w:t>
      </w:r>
    </w:p>
    <w:bookmarkEnd w:id="222"/>
    <w:bookmarkStart w:name="z243" w:id="223"/>
    <w:p>
      <w:pPr>
        <w:spacing w:after="0"/>
        <w:ind w:left="0"/>
        <w:jc w:val="both"/>
      </w:pPr>
      <w:r>
        <w:rPr>
          <w:rFonts w:ascii="Times New Roman"/>
          <w:b w:val="false"/>
          <w:i w:val="false"/>
          <w:color w:val="000000"/>
          <w:sz w:val="28"/>
        </w:rPr>
        <w:t>
      49) Избирательный участок № 316</w:t>
      </w:r>
    </w:p>
    <w:bookmarkEnd w:id="223"/>
    <w:bookmarkStart w:name="z244" w:id="224"/>
    <w:p>
      <w:pPr>
        <w:spacing w:after="0"/>
        <w:ind w:left="0"/>
        <w:jc w:val="both"/>
      </w:pPr>
      <w:r>
        <w:rPr>
          <w:rFonts w:ascii="Times New Roman"/>
          <w:b w:val="false"/>
          <w:i w:val="false"/>
          <w:color w:val="000000"/>
          <w:sz w:val="28"/>
        </w:rPr>
        <w:t>
      место нахождения:</w:t>
      </w:r>
    </w:p>
    <w:bookmarkEnd w:id="224"/>
    <w:bookmarkStart w:name="z245" w:id="225"/>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10, здание государственного учреждения "Соколовский сельский дом культуры";</w:t>
      </w:r>
    </w:p>
    <w:bookmarkEnd w:id="225"/>
    <w:bookmarkStart w:name="z246" w:id="226"/>
    <w:p>
      <w:pPr>
        <w:spacing w:after="0"/>
        <w:ind w:left="0"/>
        <w:jc w:val="both"/>
      </w:pPr>
      <w:r>
        <w:rPr>
          <w:rFonts w:ascii="Times New Roman"/>
          <w:b w:val="false"/>
          <w:i w:val="false"/>
          <w:color w:val="000000"/>
          <w:sz w:val="28"/>
        </w:rPr>
        <w:t xml:space="preserve">
      Границы: село Соколовка </w:t>
      </w:r>
    </w:p>
    <w:bookmarkEnd w:id="226"/>
    <w:bookmarkStart w:name="z247" w:id="227"/>
    <w:p>
      <w:pPr>
        <w:spacing w:after="0"/>
        <w:ind w:left="0"/>
        <w:jc w:val="both"/>
      </w:pPr>
      <w:r>
        <w:rPr>
          <w:rFonts w:ascii="Times New Roman"/>
          <w:b w:val="false"/>
          <w:i w:val="false"/>
          <w:color w:val="000000"/>
          <w:sz w:val="28"/>
        </w:rPr>
        <w:t>
      50) Избирательный участок № 318</w:t>
      </w:r>
    </w:p>
    <w:bookmarkEnd w:id="227"/>
    <w:bookmarkStart w:name="z248" w:id="228"/>
    <w:p>
      <w:pPr>
        <w:spacing w:after="0"/>
        <w:ind w:left="0"/>
        <w:jc w:val="both"/>
      </w:pPr>
      <w:r>
        <w:rPr>
          <w:rFonts w:ascii="Times New Roman"/>
          <w:b w:val="false"/>
          <w:i w:val="false"/>
          <w:color w:val="000000"/>
          <w:sz w:val="28"/>
        </w:rPr>
        <w:t>
      место нахождения:</w:t>
      </w:r>
    </w:p>
    <w:bookmarkEnd w:id="228"/>
    <w:bookmarkStart w:name="z249" w:id="229"/>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9"/>
    <w:bookmarkStart w:name="z250" w:id="230"/>
    <w:p>
      <w:pPr>
        <w:spacing w:after="0"/>
        <w:ind w:left="0"/>
        <w:jc w:val="both"/>
      </w:pPr>
      <w:r>
        <w:rPr>
          <w:rFonts w:ascii="Times New Roman"/>
          <w:b w:val="false"/>
          <w:i w:val="false"/>
          <w:color w:val="000000"/>
          <w:sz w:val="28"/>
        </w:rPr>
        <w:t>
      Границы: село Якорь, село Вознесенка, село Вишневка;</w:t>
      </w:r>
    </w:p>
    <w:bookmarkEnd w:id="230"/>
    <w:bookmarkStart w:name="z251" w:id="231"/>
    <w:p>
      <w:pPr>
        <w:spacing w:after="0"/>
        <w:ind w:left="0"/>
        <w:jc w:val="both"/>
      </w:pPr>
      <w:r>
        <w:rPr>
          <w:rFonts w:ascii="Times New Roman"/>
          <w:b w:val="false"/>
          <w:i w:val="false"/>
          <w:color w:val="000000"/>
          <w:sz w:val="28"/>
        </w:rPr>
        <w:t>
      51) Избирательный участок № 319</w:t>
      </w:r>
    </w:p>
    <w:bookmarkEnd w:id="231"/>
    <w:bookmarkStart w:name="z252" w:id="232"/>
    <w:p>
      <w:pPr>
        <w:spacing w:after="0"/>
        <w:ind w:left="0"/>
        <w:jc w:val="both"/>
      </w:pPr>
      <w:r>
        <w:rPr>
          <w:rFonts w:ascii="Times New Roman"/>
          <w:b w:val="false"/>
          <w:i w:val="false"/>
          <w:color w:val="000000"/>
          <w:sz w:val="28"/>
        </w:rPr>
        <w:t>
      место нахождения:</w:t>
      </w:r>
    </w:p>
    <w:bookmarkEnd w:id="232"/>
    <w:bookmarkStart w:name="z253" w:id="233"/>
    <w:p>
      <w:pPr>
        <w:spacing w:after="0"/>
        <w:ind w:left="0"/>
        <w:jc w:val="both"/>
      </w:pPr>
      <w:r>
        <w:rPr>
          <w:rFonts w:ascii="Times New Roman"/>
          <w:b w:val="false"/>
          <w:i w:val="false"/>
          <w:color w:val="000000"/>
          <w:sz w:val="28"/>
        </w:rPr>
        <w:t>
      Северо-Казахстанская область Кызылжарский район село Ольшанка, улица Толе би, 16, здание бывшей начальной школы;</w:t>
      </w:r>
    </w:p>
    <w:bookmarkEnd w:id="233"/>
    <w:bookmarkStart w:name="z254" w:id="234"/>
    <w:p>
      <w:pPr>
        <w:spacing w:after="0"/>
        <w:ind w:left="0"/>
        <w:jc w:val="both"/>
      </w:pPr>
      <w:r>
        <w:rPr>
          <w:rFonts w:ascii="Times New Roman"/>
          <w:b w:val="false"/>
          <w:i w:val="false"/>
          <w:color w:val="000000"/>
          <w:sz w:val="28"/>
        </w:rPr>
        <w:t>
      Границы: село Ольшанка;</w:t>
      </w:r>
    </w:p>
    <w:bookmarkEnd w:id="234"/>
    <w:bookmarkStart w:name="z255" w:id="235"/>
    <w:p>
      <w:pPr>
        <w:spacing w:after="0"/>
        <w:ind w:left="0"/>
        <w:jc w:val="both"/>
      </w:pPr>
      <w:r>
        <w:rPr>
          <w:rFonts w:ascii="Times New Roman"/>
          <w:b w:val="false"/>
          <w:i w:val="false"/>
          <w:color w:val="000000"/>
          <w:sz w:val="28"/>
        </w:rPr>
        <w:t>
      52) Избирательный участок № 322</w:t>
      </w:r>
    </w:p>
    <w:bookmarkEnd w:id="235"/>
    <w:bookmarkStart w:name="z256" w:id="236"/>
    <w:p>
      <w:pPr>
        <w:spacing w:after="0"/>
        <w:ind w:left="0"/>
        <w:jc w:val="both"/>
      </w:pPr>
      <w:r>
        <w:rPr>
          <w:rFonts w:ascii="Times New Roman"/>
          <w:b w:val="false"/>
          <w:i w:val="false"/>
          <w:color w:val="000000"/>
          <w:sz w:val="28"/>
        </w:rPr>
        <w:t>
      место нахождения:</w:t>
      </w:r>
    </w:p>
    <w:bookmarkEnd w:id="236"/>
    <w:bookmarkStart w:name="z257" w:id="237"/>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Целинная , 42, здание Кызылжарской районной электросетевой сети акционерного общества "Северо-Казахстанская Распределительная Электросетевая Компания" (по согласованию);</w:t>
      </w:r>
    </w:p>
    <w:bookmarkEnd w:id="237"/>
    <w:bookmarkStart w:name="z258" w:id="238"/>
    <w:p>
      <w:pPr>
        <w:spacing w:after="0"/>
        <w:ind w:left="0"/>
        <w:jc w:val="both"/>
      </w:pPr>
      <w:r>
        <w:rPr>
          <w:rFonts w:ascii="Times New Roman"/>
          <w:b w:val="false"/>
          <w:i w:val="false"/>
          <w:color w:val="000000"/>
          <w:sz w:val="28"/>
        </w:rPr>
        <w:t xml:space="preserve">
      Границы: село Бесколь; </w:t>
      </w:r>
    </w:p>
    <w:bookmarkEnd w:id="238"/>
    <w:bookmarkStart w:name="z259" w:id="239"/>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Энтузиастов, Карима Сутюшева, Ауэзова, 60 лет Победы;</w:t>
      </w:r>
    </w:p>
    <w:bookmarkEnd w:id="239"/>
    <w:bookmarkStart w:name="z260" w:id="240"/>
    <w:p>
      <w:pPr>
        <w:spacing w:after="0"/>
        <w:ind w:left="0"/>
        <w:jc w:val="both"/>
      </w:pPr>
      <w:r>
        <w:rPr>
          <w:rFonts w:ascii="Times New Roman"/>
          <w:b w:val="false"/>
          <w:i w:val="false"/>
          <w:color w:val="000000"/>
          <w:sz w:val="28"/>
        </w:rPr>
        <w:t>
      улица Восточная - 24, 25, 26, 27, 28, 29, 30, 31, 32, 33;</w:t>
      </w:r>
    </w:p>
    <w:bookmarkEnd w:id="240"/>
    <w:bookmarkStart w:name="z261" w:id="241"/>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bookmarkEnd w:id="241"/>
    <w:bookmarkStart w:name="z262" w:id="242"/>
    <w:p>
      <w:pPr>
        <w:spacing w:after="0"/>
        <w:ind w:left="0"/>
        <w:jc w:val="both"/>
      </w:pPr>
      <w:r>
        <w:rPr>
          <w:rFonts w:ascii="Times New Roman"/>
          <w:b w:val="false"/>
          <w:i w:val="false"/>
          <w:color w:val="000000"/>
          <w:sz w:val="28"/>
        </w:rPr>
        <w:t xml:space="preserve">
      улица Фабричная - 31, 32, 33, 34, 35, 36, 37, 38, 39, 40, 41, 42, 43, 44, 45, 46, 47, 48, 49, 50, 51, 52; </w:t>
      </w:r>
    </w:p>
    <w:bookmarkEnd w:id="242"/>
    <w:bookmarkStart w:name="z263" w:id="243"/>
    <w:p>
      <w:pPr>
        <w:spacing w:after="0"/>
        <w:ind w:left="0"/>
        <w:jc w:val="both"/>
      </w:pPr>
      <w:r>
        <w:rPr>
          <w:rFonts w:ascii="Times New Roman"/>
          <w:b w:val="false"/>
          <w:i w:val="false"/>
          <w:color w:val="000000"/>
          <w:sz w:val="28"/>
        </w:rPr>
        <w:t>
      улица Первомайская 49, 50, 51, 52, 53, 54, 55, 56, 57, 58;</w:t>
      </w:r>
    </w:p>
    <w:bookmarkEnd w:id="243"/>
    <w:bookmarkStart w:name="z264" w:id="244"/>
    <w:p>
      <w:pPr>
        <w:spacing w:after="0"/>
        <w:ind w:left="0"/>
        <w:jc w:val="both"/>
      </w:pPr>
      <w:r>
        <w:rPr>
          <w:rFonts w:ascii="Times New Roman"/>
          <w:b w:val="false"/>
          <w:i w:val="false"/>
          <w:color w:val="000000"/>
          <w:sz w:val="28"/>
        </w:rPr>
        <w:t>
      53) Избирательный участок № 664</w:t>
      </w:r>
    </w:p>
    <w:bookmarkEnd w:id="244"/>
    <w:bookmarkStart w:name="z265" w:id="245"/>
    <w:p>
      <w:pPr>
        <w:spacing w:after="0"/>
        <w:ind w:left="0"/>
        <w:jc w:val="both"/>
      </w:pPr>
      <w:r>
        <w:rPr>
          <w:rFonts w:ascii="Times New Roman"/>
          <w:b w:val="false"/>
          <w:i w:val="false"/>
          <w:color w:val="000000"/>
          <w:sz w:val="28"/>
        </w:rPr>
        <w:t>
      место нахождения:</w:t>
      </w:r>
    </w:p>
    <w:bookmarkEnd w:id="245"/>
    <w:bookmarkStart w:name="z266" w:id="24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46"/>
    <w:bookmarkStart w:name="z267" w:id="247"/>
    <w:p>
      <w:pPr>
        <w:spacing w:after="0"/>
        <w:ind w:left="0"/>
        <w:jc w:val="both"/>
      </w:pPr>
      <w:r>
        <w:rPr>
          <w:rFonts w:ascii="Times New Roman"/>
          <w:b w:val="false"/>
          <w:i w:val="false"/>
          <w:color w:val="000000"/>
          <w:sz w:val="28"/>
        </w:rPr>
        <w:t>
      Границы: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47"/>
    <w:bookmarkStart w:name="z268" w:id="248"/>
    <w:p>
      <w:pPr>
        <w:spacing w:after="0"/>
        <w:ind w:left="0"/>
        <w:jc w:val="both"/>
      </w:pPr>
      <w:r>
        <w:rPr>
          <w:rFonts w:ascii="Times New Roman"/>
          <w:b w:val="false"/>
          <w:i w:val="false"/>
          <w:color w:val="000000"/>
          <w:sz w:val="28"/>
        </w:rPr>
        <w:t>
      проезды: Труда, Садовый, Бишкульский.</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