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d87" w14:textId="49cc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Северо-Казахстанской области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11 ноября 2014 года N 18. Зарегистрировано Департаментом юстиции Северо-Казахстанской области 28 ноября 2014 года N 2993. Утратило силу (письмо заместителя акима Есильского района Северо-Казахстанской области от 23 апреля 2015 года N 7.1.8-15/293)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(письмо заместителя акима Есильского района Северо-Казахстанской области от 23.04.2015 N 7.1.8-15/293).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Есильского района Северо-Казахстанской области" Министерства обороны Республики Казахстан (по согласованию)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Кабыкеев О.Д.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