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4a99f" w14:textId="7e4a9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Северо-Казахстанской области от 21 августа 2014 года N 270. Зарегистрировано Департаментом юстиции Северо-Казахстанской области 19 сентября 2014 года N 2938. Утратило силу постановлением акимата Есильского района Северо-Казахстанской области от 18 января 2016 года N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Есильского района Северо-Казахстанской области от 18.01.2016 </w:t>
      </w:r>
      <w:r>
        <w:rPr>
          <w:rFonts w:ascii="Times New Roman"/>
          <w:b w:val="false"/>
          <w:i w:val="false"/>
          <w:color w:val="ff0000"/>
          <w:sz w:val="28"/>
        </w:rPr>
        <w:t>N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года, акимат Есильского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1.Определить перечень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Есильского района Северо-Казахстанской области от 10 августа 2009 года № 186 "Об определении Перечня должностей специалистов социального обеспечения, образования, культуры и спорта, работающих в аульной (сельской) местности, имеющих право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 за счет средств районного бюджета" (зарегистрировано в Реестре государственной регистрации нормативных правовых актов от 2 сентября 2009 года № 13-6-124, опубликовано в газете "Есіл таңы" от 18 сентября 2009 года № 38 (170), в газете "Ишим" от 18 сентября 2009 года № 39 (8447)).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Есильского района Северо-Казахстанской области Бектасову Айнагул Какимжоловну.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9"/>
        <w:gridCol w:w="4201"/>
      </w:tblGrid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И.о. акима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Акмамбаев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Есильского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Мукашев Тюлеген Купашевич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21 августа 2014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2014 года № 270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Должности специалистов в области здравоохранения: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врачи всех специальностей;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средний медицинский персонал всех специальностей,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медицинская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диетическая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специализированная медсестра;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специалист по социальной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медицинский лаборант;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акушерка;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зубной врач;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зубной техник;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рентгенлаборант;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лаборант;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фармацевт;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фельдшер;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фельдшер-лаборант.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Должности специалистов в области социального обеспечения: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заведующий отделением социальной помощи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социальный работник по уходу;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консультант по социальной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специалист центра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социальный работник.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Должности специалистов в области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руководитель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руководитель дошкольного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руководитель дошкольного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заместитель руководителя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заместитель руководителя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заместитель руководителя дошкольного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заместитель руководителя дошкольного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учитель;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социальный педагог;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педагог-психолог;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преподаватель всех наименований;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воспитатель;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помощник воспитателя;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музыкальный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педагог дополнительного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культорганизатор;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руководитель методического кабинета;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мастер производственного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руководитель кружка;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медицинская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старший вожатый;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лаборант;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заведующий библиотекой;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заведующий интернатом;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заведующий кабинетом психолого-педагогической коррекции;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заведующий мастерской;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преподаватель-организатор НВП;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тренер;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секретарь учебной части;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психолог.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Должности специалистов в области культуры: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директор;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заведующая детской библиотекой;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заведующая методико-библиографическим отделом;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библиограф;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редактор по обработке и распределению литературы;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руководитель ансамбля;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аккомпаниатор;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инструктор массовых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дирижер хора;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художник-оформитель;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звукооператор;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хореограф;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культорганизатор;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музыкальный руководитель.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Должности специалистов в области спорта: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директор;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заместитель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заместитель директора по учебной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методист по спорту;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тренер-преподаватель.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Должности специалистов в области ветеринарии: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ветеринарный санитар;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ветеринарный фельдшер;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ветеринарный врач.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