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b734a" w14:textId="a1b73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Корнеевского сельского округа Есильского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27 марта 2014 года N 29/180. Зарегистрировано Департаментом юстиции Северо-Казахстанской области 05 мая 2014 года N 2736. Утратило силу решением маслихата Есильского района Северо-Казахстанской области от 19 сентября 2023 года № 8-94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Есильского района Северо Казахстанской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8-94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количественный состав представителей жителей сел и улиц для участия в сходе местного сообщества Корнеевского сельского округа Есильского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Корнеевского сельского округа Есильского района Северо-Казахстанской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Аманжолова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Корнеевского сельского округа Есильского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маслихата Есильского района Северо Казахстанской области от 17.03.2022 </w:t>
      </w:r>
      <w:r>
        <w:rPr>
          <w:rFonts w:ascii="Times New Roman"/>
          <w:b w:val="false"/>
          <w:i w:val="false"/>
          <w:color w:val="ff0000"/>
          <w:sz w:val="28"/>
        </w:rPr>
        <w:t>№ 17/195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сел, улиц на территории Корнеевского сельского округа Есильского района имени Северо-Казахстанской области.</w:t>
      </w:r>
    </w:p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Корнеевского сельского округа Есильского района Северо-Казахстанской области;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сел, улиц в избрании представителей для участия в сходе местного сообщества.</w:t>
      </w:r>
    </w:p>
    <w:bookmarkEnd w:id="6"/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Корнеевского сельского округа подразделяется на участки (села, улицы).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с каждого участка для участия в сходе местного сообщества в количестве не более трех человек.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Корнеевского сельского округа Есильского района Северо-Казахстанской области.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Корнеевского сельского округа Есильского района Северо-Казахстанской области не позднее, чем за десять календарных дней до дня его проведения через средства массовой информации, посредством мобильных мессенджеров, путем размещения печатных объявлений на информационных стендах.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Корнеевского сельского округа Есильского района Северо-Казахстанской области.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участвовать.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Корнеевского сельского округа Есильского района Северо-Казахстанской области или уполномоченным им лицом.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Корнеевского сельского округа Есильского района Северо-Казахстанской области или уполномоченное им лицо.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Корнеевского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Есильского района Северо-Казахстанской области.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Корнеевского сельского округа Есильского района Северо-Казахстанской области.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марта 2022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29/172</w:t>
            </w:r>
          </w:p>
        </w:tc>
      </w:tr>
    </w:tbl>
    <w:bookmarkStart w:name="z5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сел, улиц для участия в сходе местного сообщества Корнеевского сельского округа Есильского района Северо-Казахстанской области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Есильского района Северо-Казахстанской области от 17.03.2022 </w:t>
      </w:r>
      <w:r>
        <w:rPr>
          <w:rFonts w:ascii="Times New Roman"/>
          <w:b w:val="false"/>
          <w:i w:val="false"/>
          <w:color w:val="ff0000"/>
          <w:sz w:val="28"/>
        </w:rPr>
        <w:t>№ 17/195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14.04.2023 </w:t>
      </w:r>
      <w:r>
        <w:rPr>
          <w:rFonts w:ascii="Times New Roman"/>
          <w:b w:val="false"/>
          <w:i w:val="false"/>
          <w:color w:val="ff0000"/>
          <w:sz w:val="28"/>
        </w:rPr>
        <w:t>№ 3/30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пункта,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Корнеевка в разрезе улиц: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Партизанская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Cабита Муканова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А.М. Ершова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Жәлел Қизатов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Советское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Новоузенка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Леонидовка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