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b3da" w14:textId="817b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Петровского сельского округа Есильского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марта 2014 года N 29/182. Зарегистрировано Департаментом юстиции Северо-Казахстанской области 05 мая 2014 года N 2734.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и улиц для участия в сходе местного сообщества Петровского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Петровского сельского округа Есильского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Аманжолова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Петровского сельского округа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Есильского района СевероКазахстанской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17/197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на территории Петровского сельского округа Есильского района Северо-Казахстанской области.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Петровского сельского округа Есильского района Северо-Казахстанской области;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сел, улиц в избрании представителей для участия в сходе местного сообщества.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Петровского сельского округа Есильского района Северо-Казахстанской области.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Петровского сельского округа Есильского района Северо-Казахстанской области не позднее, чем за десять календарных дней до дня его проведения через средства массовой информации, социальные сети и размещение печатных объявлений на информационных стендах.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Петровского сельского округа Есильского района Северо-Казахстанской области.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Петровского сельского округа Есильского района Северо-Казахстанской области или уполномоченным им лицом.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Петровского сельского округа Есильского района Северо-Казахстанской области или уполномоченное им лицо.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 Северо-Казахстанской области.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Петровского сельского округа Есильского района Северо-Казахстанской области.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29/183</w:t>
            </w:r>
          </w:p>
        </w:tc>
      </w:tr>
    </w:tbl>
    <w:bookmarkStart w:name="z5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Петровского сельского округа Есильского района Северо-Казахстанской области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Есильского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17/197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Жекеколь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Оседлое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Петровка: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Добрынина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