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ebc1" w14:textId="6d8e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Спасовского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29/184. Зарегистрировано Департаментом юстиции Северо-Казахстанской области 05 мая 2014 года N 2732.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17/199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для участия в сходе местного сообщества Спасовского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Спасовского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Спасовского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 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Спасовского сельского округа Есильского района Северо-Казахстанской области.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Спасовского сельского округа Есильского района Северо-Казахстанской области;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Спасовского сельского округа Есильского района Северо-Казахстанской области.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Спасовского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</w:t>
      </w:r>
    </w:p>
    <w:bookmarkEnd w:id="13"/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Спасовского сельского округа Есильского района Северо-Казахстанской области.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Спасовского сельского округа Есильского района Северо-Казахстанской области или уполномоченным им лицом.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Спасовского сельского округа Есильского района Северо-Казахстанской области или уполномоченное им лицо.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Спасовского сельского округа Есильского района Северо-Казахстанской области.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29/186</w:t>
            </w:r>
          </w:p>
        </w:tc>
      </w:tr>
    </w:tbl>
    <w:bookmarkStart w:name="z5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Спасовского сельского округа Есильского района Северо-Казахстанской области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п\п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Спасовка: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Ткач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Тауагаш: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