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7ca9" w14:textId="f3d7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Алматинского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29/172. Зарегистрировано Департаментом юстиции Северо-Казахстанской области 05 мая 2014 года N 2723.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Алматинского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17/187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Алматинского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Алматинского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29/172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Алматинского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Алматинского сельского округа Есильского района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Алматинского сельского округа Есильского района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Алматинского сельского округа Есильского района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Алматинского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по телефону, через месенджер "Whatsapp".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Алматинского сельского округа Есильского района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Алматинского сельского округа Есильского района Северо-Казахстанской области или уполномоченным им лицом.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Алматинского сельского округа Есильского района Северо-Казахстанской области или уполномоченное им лицо.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Алматинского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29/172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Алматинского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Орнек,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Мектеп, в разрезе улиц: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Жаргаин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