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743cf" w14:textId="70743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подъемного пособия и социальной поддержки для приобретения или строительства жилья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района имени Габита Мусрепова на 2015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имени Габита Мусрепова Северо-Казахстанской области от 25 декабря 2014 года № 32-3. Зарегистрировано Департаментом юстиции Северо-Казахстанской области 19 января 2015 года № 3068. Утратило силу в связи с истечением срока действия (письмо аппарата маслихата района имени Габита Мусрепова Северо-Казахстанской области от 14 января 2016 года N 6.2.1-22/15)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Сноска. Утратило силу в связи с истечением срока действия (письмо аппарата маслихата района имени Габита Мусрепова Северо-Казахстанской области от 14.01.2016  N 6.2.1-22/15).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Преамбула в редакции решения маслихата имени Габита Мусрепова Северо-Казахстанской области от 27.03.2015 </w:t>
      </w:r>
      <w:r>
        <w:rPr>
          <w:rFonts w:ascii="Times New Roman"/>
          <w:b w:val="false"/>
          <w:i w:val="false"/>
          <w:color w:val="ff0000"/>
          <w:sz w:val="28"/>
        </w:rPr>
        <w:t>N 34-5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февраля 2009 года № 183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пункты", маслихат района имени Габита Мусрепова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С учетом потребности, заявленной акимом района имени Габита Мусрепова, предоставить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района имени Габита Мусрепова Северо-Казахстанской области на 2015 год: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подъемное пособие в сумме, равной семидесятикратному месячному расчетному показателю на момент подачи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социальную поддержку для приобретения или строительства жилья – бюджетный кредит в сумме, не превышающей одну тысячу пятисоткратный размер месячного расчетного показателя на момент подачи заявления.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Действие </w:t>
      </w:r>
      <w:r>
        <w:rPr>
          <w:rFonts w:ascii="Times New Roman"/>
          <w:b w:val="false"/>
          <w:i w:val="false"/>
          <w:color w:val="000000"/>
          <w:sz w:val="28"/>
        </w:rPr>
        <w:t>подпунктов 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настоящего решения распространяется на ветеринарных специалистов ветеринарных пунктов, осуществляющих деятельность в области ветеринарии.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ХХХІІ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маслихата района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имени Габита Мусрепова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Мукушев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Cекретарь маслихата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района имени Габита Мусрепова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Искакова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