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2599" w14:textId="f322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23 октября 2014 года № 367. Зарегистрировано Департаментом юстиции Северо-Казахстанской области 29 октября 2014 года № 2973. Утратило силу постановлением акимата района имени Габита Мусрепова Северо-Казахстанской области от 18 августа 2017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18.08.2017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района имени Габита Мусрепова (по согласованию)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Адильбекова Ерлана Естаевича, руководителя аппарата акима района имени Габита Мусрепова Северо-Казахстанской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ноября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23 октября 2014 года № 367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624"/>
        <w:gridCol w:w="8998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Новоишимское района имени Габита Мусрепова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23 октября 2014 года № 367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1826"/>
        <w:gridCol w:w="8140"/>
      </w:tblGrid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Дом культуры, улица Абылай-хана,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