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c71d" w14:textId="28dc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района имени Габита Мусрепова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29 июля 2014 года N 28-3. Зарегистрировано Департаментом юстиции Северо-Казахстанской области 26 августа 2014 года N 2919. Утратило силу решением маслихата района имени Габита Мусрепова Северо-Казахстанской области от 30 октября 2015 года N 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района имени Габита Мусрепова Северо-Казахстанской области от 30.10.2015 </w:t>
      </w:r>
      <w:r>
        <w:rPr>
          <w:rFonts w:ascii="Times New Roman"/>
          <w:b w:val="false"/>
          <w:i w:val="false"/>
          <w:color w:val="ff0000"/>
          <w:sz w:val="28"/>
        </w:rPr>
        <w:t>N 38-7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имени Габита Мусрепова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2518 от 27 января 2014 года, опубликовано в районных газетах от 10 февраля 2014 года "Есіл өңірі", от 10 февраля 2014 года "Новости Приишимья") в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Правил дополнить вторым абзацем следующего содержания:</w:t>
      </w:r>
      <w:r>
        <w:br/>
      </w:r>
      <w:r>
        <w:rPr>
          <w:rFonts w:ascii="Times New Roman"/>
          <w:b w:val="false"/>
          <w:i w:val="false"/>
          <w:color w:val="000000"/>
          <w:sz w:val="28"/>
        </w:rPr>
        <w:t>
      "Участникам и инвалидам Великой отечественной войны на зубопротезирование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участникам и инвалидам Великой отечественной войны на санаторно-курортное лечение без учета доходов в размере стоимости санаторно-курортного лечения в санаториях профилакториях Республики Казахстан один раз год;</w:t>
      </w:r>
      <w:r>
        <w:br/>
      </w:r>
      <w:r>
        <w:rPr>
          <w:rFonts w:ascii="Times New Roman"/>
          <w:b w:val="false"/>
          <w:i w:val="false"/>
          <w:color w:val="000000"/>
          <w:sz w:val="28"/>
        </w:rPr>
        <w:t>
      лицам, больным активной формой туберкулеза, ежеквартально без учета доходов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2. Настоящие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ХХVIII сессии</w:t>
            </w:r>
            <w:r>
              <w:br/>
            </w:r>
            <w:r>
              <w:rPr>
                <w:rFonts w:ascii="Times New Roman"/>
                <w:b w:val="false"/>
                <w:i/>
                <w:color w:val="000000"/>
                <w:sz w:val="20"/>
              </w:rPr>
              <w:t xml:space="preserve">маслихата района </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Овчаренко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w:t>
            </w:r>
            <w:r>
              <w:br/>
            </w:r>
            <w:r>
              <w:rPr>
                <w:rFonts w:ascii="Times New Roman"/>
                <w:b w:val="false"/>
                <w:i/>
                <w:color w:val="000000"/>
                <w:sz w:val="20"/>
              </w:rPr>
              <w:t xml:space="preserve">маслихата района </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Искакова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29 июля 2014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29 июля 2014 года № 28-3</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522"/>
        <w:gridCol w:w="141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29 июля 2014 года № 28-3</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4858"/>
        <w:gridCol w:w="3076"/>
        <w:gridCol w:w="3301"/>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минимальных расчетных показателей</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со стойким нарушением функций организма, обусловленные физическими и (или) умственными возможностями;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 ограничением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Бездомные (лица без определенного места жительства)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освобожденные из мест лишения свободы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находящиеся на учете службы пробации уголовно-исполнительной инспекци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минимальных расчетных показателей</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проживающие на территории района имени Габита Мусрепова со среднедушевым доходом, не превышающим 1,0 прожиточного минимума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