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4a3f" w14:textId="b664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району имени Габита Мусрепова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21 мая 2014 года N 178. Зарегистрировано Департаментом юстиции Северо-Казахстанской области 28 мая 2014 года N 2810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района имени Габита Мусрепова Северо-Казахстанской области от 27.10.2014 N 377.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району имени Габита Мусрепова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имени Габита Мусрепова Северо-Казахстанской области Омарова Кайрата Кайруллиновича.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2014 года.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2014 года № 178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видам субсидируемых приоритетных сельскохозяйственных культур по району имени Габита Мусрепова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5530"/>
        <w:gridCol w:w="2375"/>
        <w:gridCol w:w="2375"/>
        <w:gridCol w:w="1091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доставления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степная, равнинная, колочностепная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засушливостепная,степная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- 5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-5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26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25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раннеспелые сорта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среднеспелые сорта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3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18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18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30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22 - 28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28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23 - 30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30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Рапс-посев по традиционному пару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12 - 20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22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28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 20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22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26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31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на силос по зерновой технологии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24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24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корм, (овес + горох, горох + овес + ячмень)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сено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 (суданская трава, просо, могар, овес + вика)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(овес + ячмень + горох + пшеница, овес + горох, просо + горох)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 срок (горох + овес)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–10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–10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 + овес)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–10 июля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–10 июля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 I срок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15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11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 II срок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20 июля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15 июля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июля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августа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августа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