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9e29c" w14:textId="d99e2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по району имени Габита Мусрепова Северо-Казахстанской области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имени Габита Мусрепова Северо-Казахстанской области от 28 апреля 2014 года N 128. Зарегистрировано Департаментом юстиции Северо-Казахстанской области 28 мая 2014 года N 2809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«Об образовании», акимат района имени Габита Мусрепова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государственный образовательный заказ на дошкольное воспитание и обучение, размер подушевого финансирования и родительской платы по району имени Габита Мусрепова Северо-Казахстанской области на 2014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имени Габита Мусрепова Северо-Казахстанской области Тайшабаеву А.Ж.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М. Тасмаганбетов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имени Габита Мусрепова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апреля 2014 года № 128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в дошкольных организациях района имени Габита Мусрепова Северо-Казахстанской области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19"/>
        <w:gridCol w:w="2421"/>
        <w:gridCol w:w="2401"/>
        <w:gridCol w:w="2548"/>
        <w:gridCol w:w="2571"/>
      </w:tblGrid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 дошкольного воспитания и обучения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подушевого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циях 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расходов на одного воспитанника в месяц  (тенге)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«Детский сад Айголек» акимата района имени Габита Мусрепова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Министерства образования и науки Республики Казахстан»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мини-центры, финансируемые из республиканского бюджета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мини-центры, финансируемые из районного бюджета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9032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