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29d" w14:textId="42e8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23-21. Зарегистрировано Департаментом юстиции Северо-Казахстанской области 6 мая 2014 года N 2747.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Шукыркольского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Шукыркольского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Шукыркольского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Шукыркольского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Шукыркольского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Шукыркольского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Шукыркольского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Шукыркольского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Шукыркольского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Шукыркольского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Шукыркольского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23-21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Шукыркольского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внесенным решением маслихата района имени Габита Мусрепова Северо-Казахстанской области от 23.05.2023 </w:t>
      </w:r>
      <w:r>
        <w:rPr>
          <w:rFonts w:ascii="Times New Roman"/>
          <w:b w:val="false"/>
          <w:i w:val="false"/>
          <w:color w:val="ff0000"/>
          <w:sz w:val="28"/>
        </w:rPr>
        <w:t>№ 3-40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Шукыркольского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Айкына Нуркатова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Рамазанова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Еркін Әуелбеков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Мухтара Ауэзова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Байтасова села Шукырколь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15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