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36cc" w14:textId="a383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Андреевского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31 марта 2014 года N 23-5. Зарегистрировано Департаментом юстиции Северо-Казахстанской области 6 мая 2014 года N 2743. Утратило силу решением маслихата района имени Габита Мусрепова Северо-Казахстанской области от 4 сентября 2023 года № 7-6.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решения маслихата района имени Габита Мусрепова Северо-Казахстанской области от 04.03.2022 </w:t>
      </w:r>
      <w:r>
        <w:rPr>
          <w:rFonts w:ascii="Times New Roman"/>
          <w:b w:val="false"/>
          <w:i w:val="false"/>
          <w:color w:val="000000"/>
          <w:sz w:val="28"/>
        </w:rPr>
        <w:t>№ 15-7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Андреевского сельского округа района имени Габита Мусрепова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улиц и сел для участия в сходе местного сообщества Андреевского сельского округа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ХХIII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Андреевского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маслихата района имени Габита Мусрепова Северо-Казахстанской области от 04.03.2022 </w:t>
      </w:r>
      <w:r>
        <w:rPr>
          <w:rFonts w:ascii="Times New Roman"/>
          <w:b w:val="false"/>
          <w:i w:val="false"/>
          <w:color w:val="ff0000"/>
          <w:sz w:val="28"/>
        </w:rPr>
        <w:t>№ 15-7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улицы на территории Андреевского сельского округа района имени Габита Мусрепова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Андреевского сельского округа района имени Габита Мусрепова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 в избрании представителей для участия в сходе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Андреевского сельского округа подразделяется на участки (села, улицы).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Андреевского сельского округа района имени Габита Мусрепова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Андреевского сельского округа района имени Габита Мусрепова Северо-Казахстанской области не позднее, чем за десять календарных дней до дня его проведения через средства массовой информации, размещения объявления в общественных местах (акимат сельского округа, доска объявлении, магазины).</w:t>
      </w:r>
    </w:p>
    <w:bookmarkStart w:name="z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Андреевского сельского округа района имени Габита Мусрепова Северо-Казахстанской области.</w:t>
      </w:r>
    </w:p>
    <w:bookmarkEnd w:id="4"/>
    <w:bookmarkStart w:name="z3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имеющих право в нем участвовать.</w:t>
      </w:r>
    </w:p>
    <w:bookmarkEnd w:id="5"/>
    <w:bookmarkStart w:name="z3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6"/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Андреевского сельского округа района имени Габита Мусрепова Северо-Казахстанской области или уполномоченным им лицом.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Андреевского сельского округа района имени Габита Мусрепова Северо-Казахстанской области или уполномоченное им лицо.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настоящим решением маслихата района имени Габита Мусрепова Северо-Казахстанской области.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в течение двух рабочих дней подписывается председателем и секретарем и в течение одного рабочего дня после подписания передается в аппарат акима Андреевского сельского округа района имени Габита Мусрепова Северо-Казахстанской области.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23-5</w:t>
            </w:r>
          </w:p>
        </w:tc>
      </w:tr>
    </w:tbl>
    <w:bookmarkStart w:name="z5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сел для участия в сходе местного сообщества Андреевского сельского округа района имени Габита Мусрепова Северо-Казахстанской области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решением маслихата района имени Габита Мусрепова Северо-Казахстанской области от 15.05.2020 № 60-4 (вводится в действие по истечении десяти календарных дней после дня его первого официального опубликования); в редакции решения от 04.03.2022 </w:t>
      </w:r>
      <w:r>
        <w:rPr>
          <w:rFonts w:ascii="Times New Roman"/>
          <w:b w:val="false"/>
          <w:i w:val="false"/>
          <w:color w:val="ff0000"/>
          <w:sz w:val="28"/>
        </w:rPr>
        <w:t>№ 15-7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и сел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и сел Андреевского сельского округа района имени Габита Мусрепова Северо- 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Карпухно села Андреевка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Советская села Андреевка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Шарыкская села Андреевка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Гагарина села Андреевка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Урицкого села Андреевка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Юбилейная села Андреевка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Габдуллина села Раисовка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Конституции села Раисовка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Д.Кунаева села Раисовка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Голопятова села Раисовка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Трубицина села Раисовка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Жанасу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