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531c" w14:textId="db05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Ломоносовского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2014 года N 23-11. Зарегистрировано Департаментом юстиции Северо-Казахстанской области 6 мая 2014 года N 2742. Утратило силу решением маслихата района имени Габита Мусрепова Северо-Казахстанской области от 4 сентября 2023 года № 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Ломоносовского сельского округа района имени Габита Мусрепова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сел для участия в сходе местного сообщества Ломоносовского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Ломоносовского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Ломоносовского сельского округа района имени Габита Мусрепова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Ломоносовского сельского округа района имени Габита Мусрепова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(села, улицы).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Ломоносовского сельского округа района имени Габита Мусрепова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Ломоносовского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 или размещения информации на официальном интернет-ресурсе КГУ "Аппарат акима Ломоносовского сельского округа района имени Габита Мусрепова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Ломоносовского сельского округа района имени Габита Мусрепова Северо-Казахстанской области.</w:t>
      </w:r>
    </w:p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Ломоносовского сельского округа района имени Габита Мусрепова Северо-Казахстанской области или уполномоченным им лицом.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Ломоносовского сельского округа района имени Габита Мусрепова Северо-Казахстанской области или уполномоченное им лицо.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течении двух рабочих дней подписывается председателем и секретарем и в течении одного рабочего дня после подписания передается в КГУ "Аппарат акима Ломоносовского сельского округа района имени Габита Мусрепова Северо-Казахстанской области".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23-11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Ломоносовского сельского округа района имени Габита Мусрепова Северо-Казахстанской области для участия в сходе местного сообщества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маслихата района имени Габита Мусрепова Северо-Казахстанской области от 15.05.2020 </w:t>
      </w:r>
      <w:r>
        <w:rPr>
          <w:rFonts w:ascii="Times New Roman"/>
          <w:b w:val="false"/>
          <w:i w:val="false"/>
          <w:color w:val="ff0000"/>
          <w:sz w:val="28"/>
        </w:rPr>
        <w:t>№ 60-5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новой редакции - от 30.12.2021 </w:t>
      </w:r>
      <w:r>
        <w:rPr>
          <w:rFonts w:ascii="Times New Roman"/>
          <w:b w:val="false"/>
          <w:i w:val="false"/>
          <w:color w:val="ff0000"/>
          <w:sz w:val="28"/>
        </w:rPr>
        <w:t>№ 14-23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Ломоносовского сельского округа района имени Габита Мусрепова Северо-Казахстанской области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Ломоносовская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Пионерская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Рузаева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Винницкая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Больничная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Ленина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Заводская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Приишимская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Зеленая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Спортивная села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Крупская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Комарова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20-я Целины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Пер. Пролетарский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Пер. Ленинградский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Зерновая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Комсомольская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Украинская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Ленина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Кирова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Новоселов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Ковыльная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Юбилейная села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