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154bb" w14:textId="4e154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Аккайынского района Северо-Казахстанской области от 11 февраля 2014 года N 48. Зарегистрировано Департаментом юстиции Северо-Казахстанской области 14 марта 2014 года N 2611. Утратило силу постановлением акимата Аккайынского района Северо-Казахстанской области от 18 января 2016 года N 19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Аккайынского района Северо-Казахстанской области от 18.01.2016 </w:t>
      </w:r>
      <w:r>
        <w:rPr>
          <w:rFonts w:ascii="Times New Roman"/>
          <w:b w:val="false"/>
          <w:i w:val="false"/>
          <w:color w:val="ff0000"/>
          <w:sz w:val="28"/>
        </w:rPr>
        <w:t>N 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от 15 мая 2007 года, </w:t>
      </w:r>
      <w:r>
        <w:rPr>
          <w:rFonts w:ascii="Times New Roman"/>
          <w:b w:val="false"/>
          <w:i w:val="false"/>
          <w:color w:val="000000"/>
          <w:sz w:val="28"/>
        </w:rPr>
        <w:t>статьей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акимат Аккайынского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специалистов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местности,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Аккайынского района "Об определении перечня должностей специалистов социального обеспечения, образования, культуры и спорта, работающих в сельской местности" от 18 ноября 2013 года № 276 (зарегистрировано в Реестре государственной регистрации нормативных правовых актов от 11 декабря 2013 года № 2423, опубликовано от 19 декабря 2013 года в № 60 районной газете "Колос", от 19 декабря 2013 года в № 55 районной газете "Аққайың").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Аккайынского района Северо-Казахстанской области Муканова С.У.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Аккайынского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Аккайынского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 февраля 2014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К.Г. Курманбаев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февраля 2014 года № 48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Должности специалистов социального обеспечения: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заведующий отделением социальной помощи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социальный работник по уходу;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консультант по социальной работе;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руководитель центра занятости;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специалист центра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Должности специалистов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руководитель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заместитель (в том числе первый) руководителя государственного учреждения;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руководитель казенного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заместитель (в том числе первый) руководителя казенного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руководитель дошкольного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руководитель дошкольного казенного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учитель;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социолог;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психолог;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воспитатель;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музыкальный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инструктор;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руководитель методического кабинета;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методист;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мастер;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преподаватель;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вожатый;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заведующий библиотекой;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заведующий интернатом;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заведующий мастерской.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Должности специалистов культуры: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руководитель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заместитель (в том числе первый) руководителя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руководитель казенного предприятия;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заместитель (в том числе первый) руководителя казенного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руководитель подразделения;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заведующий библиотекой;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заведующий клубом;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методист;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библиотекарь;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старший библиотекарь;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библиограф;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режиссер;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аккомпаниатор;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культорганизатор;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хореограф.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Должности специалистов здравоохранения: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врач;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медицинская сестра;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диетическая сестра.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Должности специалистов спорта: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главный специалист;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старший специалист;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инструктор;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мастер;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методист;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тренер.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Должности специалистов ветеринарии: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руководитель ветеринарной станции;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заместитель руководителя ветеринарной станции;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ветеринарный врач;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оператор по ветеринарной обработке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оператор по искусственному осеменению животных и птицы;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санитар ветеринарный;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лаборант;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ветеринарный фельдшер;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ветеринарный техник;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техник по искуственному осеменению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