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17ead" w14:textId="e917e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1543266" cy="428689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1543266" cy="428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и аула для участия в сходе местного сообщества сельского округа Шагалалы Аккайынского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Аккайынского района Северо-Казахстанской области от 30 января 2014 года N 20-15. Зарегистрировано Департаментом юстиции Северо-Казахстанской области 3 марта 2014 года N 2592. Утратило силу решением маслихата Аккайынского района Северо-Казахстанской области от 22 сентября 2023 года № 8-4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внесены изменения на казахском языке, текст на русском языке не меняется, решением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9-20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маслихат Аккайынского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Правила проведения раздельных сходов местного сообщества сельского округа Шагалалы Аккайынского района Северо-Казахстанской области согласно приложению 1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для участия в сходе местного сообщества сельского округа Шагалалы Аккайынского района Северо-Казахстанской области согласно приложению 2 к настоящему решению.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000000"/>
          <w:sz w:val="28"/>
        </w:rPr>
        <w:t>№ 9-20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 сессии V созыва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Аккайынского района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Гонтарь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Курманбаев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"СОГЛАСОВАНО":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сельского округа Шагалалы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Добромирова Г.О.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января 2014 года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 № 20-15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Правила проведения раздельных сходов местного сообщества сельского округа Шагалалы Аккайынского района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9-20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Start w:name="z2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сельского округа Шагалалы Аккайынского района Северо-Казахстанской области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 и устанавливают порядок проведения раздельных сходов местного сообщества сельского округа Шагалалы.</w:t>
      </w:r>
    </w:p>
    <w:bookmarkEnd w:id="5"/>
    <w:bookmarkStart w:name="z2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 Шагалалы, в границах которой осуществляется местное самоуправление, формируются и функционируют его органы;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сельского округа Шагалалы в избрании представителей для участия в сходе местного сообщества.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Шагалалы подразделяется на участки (села).</w:t>
      </w:r>
    </w:p>
    <w:bookmarkEnd w:id="10"/>
    <w:bookmarkStart w:name="z3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1"/>
    <w:bookmarkStart w:name="z3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сельского округа Шагалалы.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Шагалалы не позднее чем за десять календарных дней до дня его проведения через средства массовой информации или иными способами.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сельского округа Шагалалы.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села, имеющих право в нем участвовать.</w:t>
      </w:r>
    </w:p>
    <w:bookmarkEnd w:id="15"/>
    <w:bookmarkStart w:name="z3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и имеющих право в нем участвовать.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сельского округа Шагалалы или уполномоченным им лицом.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сельского округа Шагалалы или уполномоченное им лицо.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сельского округа Шагалалы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Аккайынского района.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сельского округа Шагалалы.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 Аккайынского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2014 года № 20-15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Количественный состав представителей жителей сел сельского округа </w:t>
      </w:r>
      <w:r>
        <w:rPr>
          <w:rFonts w:ascii="Times New Roman"/>
          <w:b/>
          <w:i w:val="false"/>
          <w:color w:val="000000"/>
          <w:sz w:val="28"/>
        </w:rPr>
        <w:t>Шагалалы</w:t>
      </w:r>
      <w:r>
        <w:rPr>
          <w:rFonts w:ascii="Times New Roman"/>
          <w:b/>
          <w:i w:val="false"/>
          <w:color w:val="000000"/>
          <w:sz w:val="28"/>
        </w:rPr>
        <w:t xml:space="preserve"> Аккайынского района Северо-Казахстанской области для участия в сходе местного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маслихата Аккайынского района Северо-Казахстанской области от 11.03.2022 </w:t>
      </w:r>
      <w:r>
        <w:rPr>
          <w:rFonts w:ascii="Times New Roman"/>
          <w:b w:val="false"/>
          <w:i w:val="false"/>
          <w:color w:val="ff0000"/>
          <w:sz w:val="28"/>
        </w:rPr>
        <w:t>№ 9-20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</w:t>
            </w:r>
          </w:p>
          <w:bookmarkEnd w:id="23"/>
          <w:bookmarkStart w:name="z5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сельского округа</w:t>
            </w:r>
          </w:p>
          <w:bookmarkEnd w:id="24"/>
          <w:bookmarkStart w:name="z6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Шагалалы Аккайынского района</w:t>
            </w:r>
          </w:p>
          <w:bookmarkEnd w:id="25"/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Северо-Казахстанской области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Степное сельского округа Шагалалы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Шагалалы сельского округа Шагалалы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Южное сельского округа Шагалалы Аккайынского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