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3ed50" w14:textId="df3ed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Петропавловского городского маслихата от 27 декабря 2013 года № 1 "О бюджете города Петропавловска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Петропавловска Северо-Казахстанской области от 18 июля 2014 года N 1. Зарегистрировано Департаментом юстиции Северо-Казахстанской области 31 июля 2014 года N 2889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от 27 декабря 2013 года № 1 «О бюджете города Петропавловска на 2014-2016 годы» (зарегистрировано в Реестре государственной регистрации нормативных правовых актов под № 2481 от 14 января 2014 года, опубликовано 24 января 2014 года в газете «Қызылжар Нұры» № 4, в газете «Проспект СК» № 3),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Петропавловского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Жалмуканова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Жалмуканова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городского маслихата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июля 2014 года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декабря 2013 года</w:t>
            </w:r>
          </w:p>
          <w:bookmarkEnd w:id="3"/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Петропавловска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203"/>
        <w:gridCol w:w="1203"/>
        <w:gridCol w:w="5430"/>
        <w:gridCol w:w="35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19 858 676,7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9 129 569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4 918 424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4 918 424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1 578 962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901 273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522 189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2 356 994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1 943 260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игорный бизнес 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275 189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275 189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1 119 584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991 771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991 771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9 530 223,7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9 530 223,7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9 530 223,7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19 959 919,3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229 032,0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158 403,0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143 783,0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37 382,0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27 241,1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2 329,8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6 599,1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инвестиций, проведение оценки реализации бюджетных инвестиций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9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2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72 024,6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72 024,6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72 024,6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5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6 217 355,4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6 191 382,0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8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4 189 931,1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296 988,0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868 429,0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51 269,0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491 896,0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236 293,9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25 973,4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25 973,4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2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655 838,8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648 900,8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60 799,0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141 133,0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49 562,6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57 085,5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144 814,0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53 039,0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58 712,0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7 122,2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48 925,5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7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3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7 326 876,8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4 932 860,8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2 642 010,4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2 289 710,3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2 378 518,0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выкупа земельных участков для государственных надобностей и связанное с этим отчуждение недвижимого имущества. 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94 117,3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29 918,0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отдельных категорий граждан. 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158 737,5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140 695,6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253 287,0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367 580,7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16 510,7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200 623,2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12 616,3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69 213,7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1 019 778,0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Дорожной карте занятости 2020. 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жилищной инспекции района (города областного значения)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 по реализации государственной политики на местном уровне в области жилищного фонда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6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1 455 557,5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107 789,0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103 289,0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9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7 334,8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7 334,8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32 140,0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29 065,0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61 187,0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54 876,0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1 199 647,7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1 199 647,7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1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43 225,3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25 795,4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25 398,4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17 429,9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6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4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39 315,4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24 330,4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24 330,4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0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986 140,3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986 140,3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447 106,1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331 812,7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8 052,8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199 168,7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6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1 412 791,4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149 248,0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149 248,0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1 245 010,4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65 433,4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1 179 277,0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4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9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2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1 493 349,7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1 493 349,7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86 435,7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1 406 914,0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835 110,0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835 110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9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835 110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835 110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777 110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-936 352,6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936 352,6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6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0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705 426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705 426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705 426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705 426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4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8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2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6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730 926,6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730 926,6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730 926,6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